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1F3" w:rsidRDefault="002168CD">
      <w:pPr>
        <w:pStyle w:val="1"/>
        <w:jc w:val="center"/>
        <w:sectPr w:rsidR="00BF51F3">
          <w:type w:val="continuous"/>
          <w:pgSz w:w="11910" w:h="16390"/>
          <w:pgMar w:top="1060" w:right="708" w:bottom="280" w:left="1559" w:header="720" w:footer="720" w:gutter="0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1A51FADC" wp14:editId="56117D79">
            <wp:simplePos x="0" y="0"/>
            <wp:positionH relativeFrom="page">
              <wp:posOffset>510540</wp:posOffset>
            </wp:positionH>
            <wp:positionV relativeFrom="page">
              <wp:posOffset>175260</wp:posOffset>
            </wp:positionV>
            <wp:extent cx="6765925" cy="10751961"/>
            <wp:effectExtent l="0" t="0" r="0" b="0"/>
            <wp:wrapNone/>
            <wp:docPr id="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5925" cy="10751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F51F3" w:rsidRDefault="00755315">
      <w:pPr>
        <w:pStyle w:val="a3"/>
        <w:spacing w:before="63" w:line="264" w:lineRule="auto"/>
        <w:ind w:right="140"/>
      </w:pPr>
      <w:r>
        <w:lastRenderedPageBreak/>
        <w:t xml:space="preserve">Федеральная рабочая программа по учебному предмету «Окружающий мир» (предметная область «Обществознание и естествознание» («Окружающий мир») (далее </w:t>
      </w:r>
      <w:r>
        <w:t>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</w:t>
      </w:r>
      <w:r>
        <w:rPr>
          <w:spacing w:val="-5"/>
        </w:rPr>
        <w:t xml:space="preserve"> </w:t>
      </w:r>
      <w:r>
        <w:t>по клас</w:t>
      </w:r>
      <w:r>
        <w:t>сам проверяемых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BF51F3" w:rsidRDefault="00755315">
      <w:pPr>
        <w:pStyle w:val="a3"/>
        <w:spacing w:before="1" w:line="264" w:lineRule="auto"/>
        <w:ind w:right="151"/>
      </w:pPr>
      <w:r>
        <w:t>Пояснительная записка отражает общие цели и задачи изучения окружающего мира, м</w:t>
      </w:r>
      <w:r>
        <w:t>есто в структуре учебного плана, а также подходы к отбору содержания и планируемым результатам.</w:t>
      </w:r>
    </w:p>
    <w:p w:rsidR="00BF51F3" w:rsidRDefault="00755315">
      <w:pPr>
        <w:pStyle w:val="a3"/>
        <w:spacing w:before="3" w:line="264" w:lineRule="auto"/>
        <w:ind w:right="144"/>
      </w:pPr>
      <w: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F51F3" w:rsidRDefault="00755315">
      <w:pPr>
        <w:pStyle w:val="a3"/>
        <w:spacing w:line="264" w:lineRule="auto"/>
        <w:ind w:right="149"/>
      </w:pPr>
      <w:r>
        <w:t>Планиру</w:t>
      </w:r>
      <w:r>
        <w:t>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F51F3" w:rsidRDefault="00755315">
      <w:pPr>
        <w:spacing w:before="301"/>
        <w:ind w:left="260" w:firstLineChars="700" w:firstLine="1946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F51F3" w:rsidRDefault="00755315">
      <w:pPr>
        <w:pStyle w:val="a3"/>
        <w:spacing w:before="321" w:line="264" w:lineRule="auto"/>
        <w:ind w:right="139"/>
      </w:pPr>
      <w:r>
        <w:t>Программа по о</w:t>
      </w:r>
      <w:r>
        <w:t xml:space="preserve">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</w:t>
      </w:r>
      <w:r>
        <w:rPr>
          <w:spacing w:val="-2"/>
        </w:rPr>
        <w:t>воспитания.</w:t>
      </w:r>
    </w:p>
    <w:p w:rsidR="00BF51F3" w:rsidRDefault="00755315">
      <w:pPr>
        <w:pStyle w:val="a3"/>
        <w:spacing w:line="264" w:lineRule="auto"/>
        <w:ind w:right="146"/>
      </w:pPr>
      <w:r>
        <w:t>Изучение окружающего мира, интегрирующего знания о природе, предме</w:t>
      </w:r>
      <w:r>
        <w:t>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line="276" w:lineRule="auto"/>
        <w:ind w:right="137"/>
        <w:rPr>
          <w:sz w:val="28"/>
        </w:rPr>
      </w:pPr>
      <w:r>
        <w:rPr>
          <w:sz w:val="28"/>
        </w:rPr>
        <w:t xml:space="preserve">формирование целостного взгляда на мир, осознание места в нём человека </w:t>
      </w:r>
      <w:r>
        <w:rPr>
          <w:sz w:val="28"/>
        </w:rPr>
        <w:t>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 содержании программы по окружающему </w:t>
      </w:r>
      <w:r>
        <w:rPr>
          <w:spacing w:val="-2"/>
          <w:sz w:val="28"/>
        </w:rPr>
        <w:t>миру;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before="1" w:line="276" w:lineRule="auto"/>
        <w:ind w:right="137"/>
        <w:rPr>
          <w:sz w:val="28"/>
        </w:rPr>
      </w:pPr>
      <w:r>
        <w:rPr>
          <w:sz w:val="28"/>
        </w:rPr>
        <w:t>формирование ценности здоровья</w:t>
      </w:r>
      <w:r>
        <w:rPr>
          <w:sz w:val="28"/>
        </w:rPr>
        <w:t xml:space="preserve"> человека, его сохранения и укрепления, приверженности здоровому образу жизни;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before="1" w:line="276" w:lineRule="auto"/>
        <w:ind w:right="137"/>
        <w:rPr>
          <w:sz w:val="28"/>
        </w:rPr>
      </w:pPr>
      <w:r>
        <w:rPr>
          <w:sz w:val="28"/>
        </w:rPr>
        <w:t>развитие 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 учебной и жизненной практике, связанной как с поисково- исследовательской деятельностью (наблюдения, опыты, труд</w:t>
      </w:r>
      <w:r>
        <w:rPr>
          <w:sz w:val="28"/>
        </w:rPr>
        <w:t>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before="3" w:line="276" w:lineRule="auto"/>
        <w:ind w:right="147"/>
        <w:rPr>
          <w:sz w:val="28"/>
        </w:rPr>
      </w:pPr>
      <w:r>
        <w:rPr>
          <w:sz w:val="28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</w:t>
      </w:r>
      <w:r>
        <w:rPr>
          <w:sz w:val="28"/>
        </w:rPr>
        <w:t>Российскому государству, определённому этносу;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line="278" w:lineRule="auto"/>
        <w:ind w:right="142"/>
        <w:rPr>
          <w:sz w:val="28"/>
        </w:rPr>
      </w:pPr>
      <w:r>
        <w:rPr>
          <w:sz w:val="28"/>
        </w:rPr>
        <w:t>проявление уважения к истории, культуре, традициям народов Российской Федерации;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line="276" w:lineRule="auto"/>
        <w:ind w:right="149"/>
        <w:rPr>
          <w:sz w:val="28"/>
        </w:rPr>
      </w:pPr>
      <w:r>
        <w:rPr>
          <w:sz w:val="28"/>
        </w:rPr>
        <w:t xml:space="preserve">освоение обучающимися мирового культурного опыта по созданию общечеловеческих ценностей, законов и правил построения </w:t>
      </w:r>
      <w:r>
        <w:rPr>
          <w:sz w:val="28"/>
        </w:rPr>
        <w:t>взаимоотношений в социуме;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line="276" w:lineRule="auto"/>
        <w:ind w:right="142"/>
        <w:rPr>
          <w:sz w:val="28"/>
        </w:rPr>
      </w:pPr>
      <w:r>
        <w:rPr>
          <w:sz w:val="28"/>
        </w:rPr>
        <w:t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</w:t>
      </w:r>
      <w:r>
        <w:rPr>
          <w:sz w:val="28"/>
        </w:rPr>
        <w:t xml:space="preserve">и нормами </w:t>
      </w:r>
      <w:r>
        <w:rPr>
          <w:spacing w:val="-2"/>
          <w:sz w:val="28"/>
        </w:rPr>
        <w:t>поведения;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7"/>
        </w:tabs>
        <w:spacing w:line="276" w:lineRule="auto"/>
        <w:ind w:right="146"/>
        <w:rPr>
          <w:sz w:val="28"/>
        </w:rPr>
      </w:pPr>
      <w:r>
        <w:rPr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F51F3" w:rsidRDefault="00755315">
      <w:pPr>
        <w:pStyle w:val="a3"/>
        <w:spacing w:line="256" w:lineRule="auto"/>
        <w:ind w:right="141"/>
      </w:pPr>
      <w:r>
        <w:t>Центральной идеей конструирования содержания и планируемых результатов обучен</w:t>
      </w:r>
      <w:r>
        <w:t>ия окружающему миру является раскрытие роли человека в природе и обществе, ознакомление с правилами поведения в среде</w:t>
      </w:r>
      <w:r>
        <w:rPr>
          <w:spacing w:val="40"/>
        </w:rPr>
        <w:t xml:space="preserve"> </w:t>
      </w:r>
      <w:r>
        <w:t>обитания и освоение общечеловеческих ценностей взаимодействия в системах: «Человек и природа», «Человек и общество», «Человек и другие люд</w:t>
      </w:r>
      <w:r>
        <w:t>и», «Человек и познание». Важнейшей составляющей всех указанных систем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содержание, усвоение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гарантирует</w:t>
      </w:r>
      <w:r>
        <w:rPr>
          <w:spacing w:val="-4"/>
        </w:rPr>
        <w:t xml:space="preserve"> </w:t>
      </w:r>
      <w:r>
        <w:t>формирование у обучающихся навыков здорового и безопасного образа жизни на основе развивающейся способности предвидеть результаты свои</w:t>
      </w:r>
      <w:r>
        <w:t>х поступков и оценки возникшей ситуации.</w:t>
      </w:r>
    </w:p>
    <w:p w:rsidR="00BF51F3" w:rsidRDefault="00755315">
      <w:pPr>
        <w:pStyle w:val="a3"/>
        <w:spacing w:line="256" w:lineRule="auto"/>
        <w:ind w:right="151"/>
      </w:pPr>
      <w:r>
        <w:t>Отбор содержания программы по окружающему миру осуществлён на основе следующих ведущих идей: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6"/>
        </w:tabs>
        <w:ind w:left="1066" w:hanging="359"/>
        <w:rPr>
          <w:sz w:val="28"/>
        </w:rPr>
      </w:pPr>
      <w:r>
        <w:rPr>
          <w:sz w:val="28"/>
        </w:rPr>
        <w:t>раскрытие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BF51F3" w:rsidRDefault="00755315">
      <w:pPr>
        <w:pStyle w:val="a4"/>
        <w:numPr>
          <w:ilvl w:val="0"/>
          <w:numId w:val="1"/>
        </w:numPr>
        <w:tabs>
          <w:tab w:val="left" w:pos="1066"/>
        </w:tabs>
        <w:spacing w:before="46"/>
        <w:ind w:left="1066" w:hanging="359"/>
        <w:rPr>
          <w:sz w:val="28"/>
        </w:rPr>
      </w:pPr>
      <w:r>
        <w:rPr>
          <w:sz w:val="28"/>
        </w:rPr>
        <w:t>освоение</w:t>
      </w:r>
      <w:r>
        <w:rPr>
          <w:spacing w:val="5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4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5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системах:</w:t>
      </w:r>
    </w:p>
    <w:p w:rsidR="00BF51F3" w:rsidRDefault="00755315">
      <w:pPr>
        <w:pStyle w:val="a3"/>
        <w:spacing w:before="48" w:line="278" w:lineRule="auto"/>
        <w:ind w:left="1067" w:right="144" w:firstLine="0"/>
      </w:pPr>
      <w:r>
        <w:t>«Человек и пр</w:t>
      </w:r>
      <w:r>
        <w:t>ирода», «Человек и общество», «Человек и другие люди», «Человек и его самос</w:t>
      </w:r>
      <w:r>
        <w:t>тоятельнос</w:t>
      </w:r>
      <w:r>
        <w:t>ть», «Человек и познание».</w:t>
      </w:r>
    </w:p>
    <w:p w:rsidR="00BF51F3" w:rsidRDefault="00755315">
      <w:pPr>
        <w:pStyle w:val="a3"/>
        <w:spacing w:before="63"/>
        <w:ind w:left="741" w:firstLine="0"/>
        <w:jc w:val="left"/>
      </w:pPr>
      <w:r>
        <w:t>Общее</w:t>
      </w:r>
      <w:r>
        <w:rPr>
          <w:spacing w:val="-5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рекомендованных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rPr>
          <w:spacing w:val="-2"/>
        </w:rPr>
        <w:t>мира,</w:t>
      </w:r>
    </w:p>
    <w:p w:rsidR="00BF51F3" w:rsidRDefault="00755315">
      <w:pPr>
        <w:pStyle w:val="a3"/>
        <w:spacing w:before="24" w:line="256" w:lineRule="auto"/>
        <w:ind w:firstLine="0"/>
        <w:jc w:val="left"/>
      </w:pPr>
      <w:r>
        <w:t>– 270 часов (два часа</w:t>
      </w:r>
      <w:r>
        <w:rPr>
          <w:spacing w:val="-2"/>
        </w:rPr>
        <w:t xml:space="preserve"> </w:t>
      </w:r>
      <w:r>
        <w:t>в неделю в 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3"/>
        </w:rPr>
        <w:t xml:space="preserve"> </w:t>
      </w:r>
      <w:r>
        <w:t>1 класс –</w:t>
      </w:r>
      <w:r>
        <w:rPr>
          <w:spacing w:val="-2"/>
        </w:rPr>
        <w:t xml:space="preserve"> </w:t>
      </w:r>
      <w:r>
        <w:t>66 часов, 2</w:t>
      </w:r>
      <w:r>
        <w:rPr>
          <w:spacing w:val="-3"/>
        </w:rPr>
        <w:t xml:space="preserve"> </w:t>
      </w:r>
      <w:r>
        <w:t>класс –</w:t>
      </w:r>
      <w:r>
        <w:t xml:space="preserve"> 68 часов, 3 класс – 68 часов, 4 класс – 68 часов.</w:t>
      </w:r>
    </w:p>
    <w:p w:rsidR="00BF51F3" w:rsidRDefault="00755315">
      <w:pPr>
        <w:pStyle w:val="a3"/>
        <w:spacing w:before="24" w:line="256" w:lineRule="auto"/>
        <w:ind w:firstLine="0"/>
        <w:jc w:val="left"/>
        <w:rPr>
          <w:b/>
        </w:rPr>
      </w:pPr>
      <w:r>
        <w:rPr>
          <w:b/>
        </w:rPr>
        <w:t>СОДЕРЖАНИЕ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ОБУЧЕНИЯ</w:t>
      </w:r>
    </w:p>
    <w:p w:rsidR="00BF51F3" w:rsidRDefault="00BF51F3">
      <w:pPr>
        <w:pStyle w:val="a3"/>
        <w:spacing w:before="9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2"/>
        </w:numPr>
        <w:tabs>
          <w:tab w:val="left" w:pos="470"/>
        </w:tabs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755315">
      <w:pPr>
        <w:pStyle w:val="1"/>
        <w:spacing w:before="48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общество.</w:t>
      </w:r>
    </w:p>
    <w:p w:rsidR="00BF51F3" w:rsidRDefault="00755315">
      <w:pPr>
        <w:pStyle w:val="a3"/>
        <w:spacing w:before="19" w:line="256" w:lineRule="auto"/>
        <w:ind w:right="148"/>
      </w:pPr>
      <w: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</w:t>
      </w:r>
      <w:r>
        <w:t>помощи.</w:t>
      </w:r>
    </w:p>
    <w:p w:rsidR="00BF51F3" w:rsidRDefault="00755315">
      <w:pPr>
        <w:pStyle w:val="a3"/>
        <w:spacing w:line="256" w:lineRule="auto"/>
        <w:ind w:right="152"/>
      </w:pPr>
      <w:r>
        <w:t xml:space="preserve">Совместная деятельность с одноклассниками ‒ учёба, игры, отдых. Рабочее </w:t>
      </w:r>
      <w:r>
        <w:lastRenderedPageBreak/>
        <w:t>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F51F3" w:rsidRDefault="00755315">
      <w:pPr>
        <w:pStyle w:val="a3"/>
        <w:ind w:left="741" w:firstLine="0"/>
      </w:pPr>
      <w:r>
        <w:t>Режим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отдыха</w:t>
      </w:r>
      <w:r>
        <w:rPr>
          <w:spacing w:val="-2"/>
        </w:rPr>
        <w:t>.</w:t>
      </w:r>
    </w:p>
    <w:p w:rsidR="00BF51F3" w:rsidRDefault="00755315">
      <w:pPr>
        <w:pStyle w:val="a3"/>
        <w:spacing w:before="22" w:line="256" w:lineRule="auto"/>
        <w:ind w:right="149"/>
      </w:pPr>
      <w: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F51F3" w:rsidRDefault="00755315">
      <w:pPr>
        <w:pStyle w:val="a3"/>
        <w:spacing w:before="4" w:line="256" w:lineRule="auto"/>
        <w:ind w:right="149"/>
      </w:pPr>
      <w:r>
        <w:t>Россия ‒ наша Родина. Москва ‒ столица России. Символы России</w:t>
      </w:r>
      <w:r>
        <w:rPr>
          <w:spacing w:val="40"/>
        </w:rPr>
        <w:t xml:space="preserve"> </w:t>
      </w:r>
      <w:r>
        <w:t xml:space="preserve">(герб, флаг, гимн). Народы </w:t>
      </w:r>
      <w:r>
        <w:t>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F51F3" w:rsidRDefault="00755315">
      <w:pPr>
        <w:pStyle w:val="a3"/>
        <w:ind w:left="741" w:firstLine="0"/>
      </w:pPr>
      <w:r>
        <w:t>Ценность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красота</w:t>
      </w:r>
      <w:r>
        <w:rPr>
          <w:spacing w:val="-8"/>
        </w:rPr>
        <w:t xml:space="preserve"> </w:t>
      </w:r>
      <w:r>
        <w:t>рукотворного</w:t>
      </w:r>
      <w:r>
        <w:rPr>
          <w:spacing w:val="-8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социуме.</w:t>
      </w:r>
    </w:p>
    <w:p w:rsidR="00BF51F3" w:rsidRDefault="00755315">
      <w:pPr>
        <w:pStyle w:val="1"/>
        <w:spacing w:before="29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природа.</w:t>
      </w:r>
    </w:p>
    <w:p w:rsidR="00BF51F3" w:rsidRDefault="00755315">
      <w:pPr>
        <w:pStyle w:val="a3"/>
        <w:spacing w:before="18" w:line="256" w:lineRule="auto"/>
        <w:ind w:right="146"/>
      </w:pPr>
      <w:r>
        <w:t>Природа ‒ среда обитания челов</w:t>
      </w:r>
      <w:r>
        <w:t>ека. Природа и предметы, созданные человеком. Природные материалы. Бережное отношение к предметам,</w:t>
      </w:r>
      <w:r>
        <w:rPr>
          <w:spacing w:val="80"/>
        </w:rPr>
        <w:t xml:space="preserve"> </w:t>
      </w:r>
      <w:r>
        <w:t>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F51F3" w:rsidRDefault="00755315">
      <w:pPr>
        <w:pStyle w:val="a3"/>
        <w:spacing w:before="1" w:line="256" w:lineRule="auto"/>
        <w:ind w:right="149"/>
      </w:pPr>
      <w: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F51F3" w:rsidRDefault="00755315">
      <w:pPr>
        <w:pStyle w:val="a3"/>
        <w:spacing w:line="256" w:lineRule="auto"/>
        <w:ind w:right="152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</w:t>
      </w:r>
      <w:r>
        <w:t>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F51F3" w:rsidRDefault="00755315">
      <w:pPr>
        <w:pStyle w:val="a3"/>
        <w:spacing w:before="4" w:line="256" w:lineRule="auto"/>
        <w:ind w:right="151" w:firstLine="672"/>
      </w:pPr>
      <w:r>
        <w:t>Мир животных. Разные группы животных (звери, насекомые, пт</w:t>
      </w:r>
      <w:r>
        <w:t>ицы, рыбы и другие). Домашние и дикие животные (различия в условиях жизни). Забота о домашних питомцах.</w:t>
      </w:r>
    </w:p>
    <w:p w:rsidR="00BF51F3" w:rsidRDefault="00755315">
      <w:pPr>
        <w:pStyle w:val="1"/>
        <w:spacing w:before="3"/>
      </w:pPr>
      <w:r>
        <w:t>Правила</w:t>
      </w:r>
      <w:r>
        <w:rPr>
          <w:spacing w:val="-13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rPr>
          <w:spacing w:val="-2"/>
        </w:rPr>
        <w:t>жизнедеятельности.</w:t>
      </w:r>
    </w:p>
    <w:p w:rsidR="00BF51F3" w:rsidRDefault="00755315">
      <w:pPr>
        <w:pStyle w:val="a3"/>
        <w:spacing w:before="19" w:line="256" w:lineRule="auto"/>
        <w:ind w:right="141"/>
      </w:pPr>
      <w:r>
        <w:t xml:space="preserve">Понимание необходимости соблюдения режима дня, правил здорового питания и личной гигиены. Правила безопасности в </w:t>
      </w:r>
      <w:r>
        <w:t>быту: пользование бытовыми электроприборами, газовыми плитами.</w:t>
      </w:r>
    </w:p>
    <w:p w:rsidR="00BF51F3" w:rsidRDefault="00755315">
      <w:pPr>
        <w:pStyle w:val="a3"/>
        <w:spacing w:before="63" w:line="256" w:lineRule="auto"/>
        <w:ind w:right="152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F51F3" w:rsidRDefault="00755315">
      <w:pPr>
        <w:pStyle w:val="a3"/>
        <w:spacing w:before="3" w:line="252" w:lineRule="auto"/>
        <w:ind w:right="143"/>
      </w:pPr>
      <w:r>
        <w:t>Безопасность в Интернете (электронный дневник и электронные</w:t>
      </w:r>
      <w:r>
        <w:rPr>
          <w:spacing w:val="40"/>
        </w:rPr>
        <w:t xml:space="preserve"> </w:t>
      </w:r>
      <w:r>
        <w:t>ресурсы школы)</w:t>
      </w:r>
      <w:r>
        <w:t xml:space="preserve"> в условиях контролируемого доступа в информационно- телекоммуникационную сеть «Интернет».</w:t>
      </w:r>
    </w:p>
    <w:p w:rsidR="00BF51F3" w:rsidRDefault="00755315">
      <w:pPr>
        <w:pStyle w:val="a3"/>
        <w:spacing w:line="254" w:lineRule="auto"/>
        <w:ind w:left="260" w:right="148" w:firstLine="0"/>
      </w:pPr>
      <w:r>
        <w:t xml:space="preserve">УНИВЕРСАЛЬНЫЕ УЧЕБНЫЕ ДЕЙСТВИЯ (ПРОПЕДЕВТИЧЕСКИЙ </w:t>
      </w:r>
      <w:r>
        <w:rPr>
          <w:spacing w:val="-2"/>
        </w:rPr>
        <w:t>УРОВЕНЬ)</w:t>
      </w:r>
    </w:p>
    <w:p w:rsidR="00BF51F3" w:rsidRDefault="00755315">
      <w:pPr>
        <w:pStyle w:val="a3"/>
        <w:spacing w:line="252" w:lineRule="auto"/>
        <w:ind w:right="135"/>
      </w:pPr>
      <w:r>
        <w:t>Изучение окружающего мира в 1 классе способствует освоению на пропедевтическом уровне ряда универсальных уч</w:t>
      </w:r>
      <w:r>
        <w:t xml:space="preserve">ебных действий: познавательных универсальных учебных действий, коммуникативных </w:t>
      </w:r>
      <w: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F51F3" w:rsidRDefault="00755315">
      <w:pPr>
        <w:pStyle w:val="1"/>
        <w:spacing w:line="254" w:lineRule="auto"/>
        <w:ind w:right="2852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BF51F3" w:rsidRDefault="00755315">
      <w:pPr>
        <w:pStyle w:val="a3"/>
        <w:spacing w:line="254" w:lineRule="auto"/>
        <w:ind w:right="146"/>
      </w:pPr>
      <w:r>
        <w:t>сравнивать происходящие в природе</w:t>
      </w:r>
      <w:r>
        <w:rPr>
          <w:spacing w:val="-2"/>
        </w:rPr>
        <w:t xml:space="preserve"> </w:t>
      </w:r>
      <w:r>
        <w:t>изменения, наблюдать зависимость изменений в живой природе от состояния неживой природы;</w:t>
      </w:r>
    </w:p>
    <w:p w:rsidR="00BF51F3" w:rsidRDefault="00755315">
      <w:pPr>
        <w:pStyle w:val="a3"/>
        <w:spacing w:line="252" w:lineRule="auto"/>
        <w:ind w:right="148"/>
      </w:pPr>
      <w:r>
        <w:t>приводить примеры представителей разных групп животных (звери, насекомые, рыбы, птицы), называть главную особенность представителей о</w:t>
      </w:r>
      <w:r>
        <w:t>дной группы (в пределах изученного);</w:t>
      </w:r>
    </w:p>
    <w:p w:rsidR="00BF51F3" w:rsidRDefault="00755315">
      <w:pPr>
        <w:pStyle w:val="a3"/>
        <w:spacing w:line="254" w:lineRule="auto"/>
        <w:ind w:right="148"/>
      </w:pPr>
      <w:r>
        <w:t>приводить примеры лиственных и хвойных растений, сравнивать их, устанавливать различия во внешнем виде.</w:t>
      </w:r>
    </w:p>
    <w:p w:rsidR="00BF51F3" w:rsidRDefault="00755315">
      <w:pPr>
        <w:pStyle w:val="1"/>
        <w:spacing w:line="321" w:lineRule="exac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BF51F3" w:rsidRDefault="00755315">
      <w:pPr>
        <w:pStyle w:val="a3"/>
        <w:spacing w:line="249" w:lineRule="auto"/>
        <w:ind w:right="145"/>
      </w:pPr>
      <w:r>
        <w:t xml:space="preserve">понимать, что информация может быть представлена в разной форме: текста, иллюстраций, видео, </w:t>
      </w:r>
      <w:r>
        <w:t>таблицы;</w:t>
      </w:r>
    </w:p>
    <w:p w:rsidR="00BF51F3" w:rsidRDefault="00755315">
      <w:pPr>
        <w:pStyle w:val="a3"/>
        <w:ind w:left="741" w:firstLine="0"/>
      </w:pPr>
      <w:r>
        <w:t>соотносить</w:t>
      </w:r>
      <w:r>
        <w:rPr>
          <w:spacing w:val="-10"/>
        </w:rPr>
        <w:t xml:space="preserve"> </w:t>
      </w:r>
      <w:r>
        <w:t>иллюстрацию</w:t>
      </w:r>
      <w:r>
        <w:rPr>
          <w:spacing w:val="-8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(объекта,</w:t>
      </w:r>
      <w:r>
        <w:rPr>
          <w:spacing w:val="-5"/>
        </w:rPr>
        <w:t xml:space="preserve"> </w:t>
      </w:r>
      <w:r>
        <w:t>предмета)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названием.</w:t>
      </w:r>
    </w:p>
    <w:p w:rsidR="00BF51F3" w:rsidRDefault="00755315">
      <w:pPr>
        <w:pStyle w:val="1"/>
        <w:spacing w:before="21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9" w:line="254" w:lineRule="auto"/>
        <w:ind w:right="154"/>
      </w:pPr>
      <w:r>
        <w:t xml:space="preserve">в процессе учебного диалога слушать говорящего; отвечать на вопросы, дополнять ответы участников; уважительно относиться к разным </w:t>
      </w:r>
      <w:r>
        <w:t>мнениям;</w:t>
      </w:r>
    </w:p>
    <w:p w:rsidR="00BF51F3" w:rsidRDefault="00755315">
      <w:pPr>
        <w:pStyle w:val="a3"/>
        <w:spacing w:line="254" w:lineRule="auto"/>
        <w:ind w:right="152"/>
      </w:pPr>
      <w:r>
        <w:t>воспроизводить названия своего населенного пункта, название страны, её столицы;</w:t>
      </w:r>
    </w:p>
    <w:p w:rsidR="00BF51F3" w:rsidRDefault="00755315">
      <w:pPr>
        <w:pStyle w:val="a3"/>
        <w:spacing w:line="317" w:lineRule="exact"/>
        <w:ind w:left="741" w:firstLine="0"/>
      </w:pPr>
      <w:r>
        <w:t>воспроизводить</w:t>
      </w:r>
      <w:r>
        <w:rPr>
          <w:spacing w:val="-12"/>
        </w:rPr>
        <w:t xml:space="preserve"> </w:t>
      </w:r>
      <w:r>
        <w:t>наизусть</w:t>
      </w:r>
      <w:r>
        <w:rPr>
          <w:spacing w:val="-1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гимна</w:t>
      </w:r>
      <w:r>
        <w:rPr>
          <w:spacing w:val="-9"/>
        </w:rPr>
        <w:t xml:space="preserve"> </w:t>
      </w:r>
      <w:r>
        <w:rPr>
          <w:spacing w:val="-2"/>
        </w:rPr>
        <w:t>России;</w:t>
      </w:r>
    </w:p>
    <w:p w:rsidR="00BF51F3" w:rsidRDefault="00755315">
      <w:pPr>
        <w:pStyle w:val="a3"/>
        <w:spacing w:before="9" w:line="252" w:lineRule="auto"/>
        <w:ind w:right="138"/>
      </w:pPr>
      <w:r>
        <w:t xml:space="preserve">соотносить предметы декоративно-прикладного искусства с принадлежностью народу Российской Федерации, описывать предмет по </w:t>
      </w:r>
      <w:r>
        <w:t>предложенному плану;</w:t>
      </w:r>
    </w:p>
    <w:p w:rsidR="00BF51F3" w:rsidRDefault="00755315">
      <w:pPr>
        <w:pStyle w:val="a3"/>
        <w:spacing w:before="3" w:line="249" w:lineRule="auto"/>
        <w:ind w:right="154"/>
      </w:pPr>
      <w:r>
        <w:t>описывать по предложенному плану время года, передавать в рассказе своё отношение к природным явлениям;</w:t>
      </w:r>
    </w:p>
    <w:p w:rsidR="00BF51F3" w:rsidRDefault="00755315">
      <w:pPr>
        <w:pStyle w:val="a3"/>
        <w:spacing w:before="7" w:line="249" w:lineRule="auto"/>
        <w:ind w:right="149"/>
      </w:pPr>
      <w:r>
        <w:t xml:space="preserve">сравнивать домашних и диких животных, объяснять, чем они </w:t>
      </w:r>
      <w:r>
        <w:rPr>
          <w:spacing w:val="-2"/>
        </w:rPr>
        <w:t>различаются.</w:t>
      </w:r>
    </w:p>
    <w:p w:rsidR="00BF51F3" w:rsidRDefault="00755315">
      <w:pPr>
        <w:pStyle w:val="1"/>
        <w:spacing w:before="8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63" w:line="252" w:lineRule="auto"/>
        <w:ind w:right="145"/>
      </w:pPr>
      <w:r>
        <w:t>сравнивать орган</w:t>
      </w:r>
      <w:r>
        <w:t>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BF51F3" w:rsidRDefault="00755315">
      <w:pPr>
        <w:pStyle w:val="a3"/>
        <w:spacing w:before="4" w:line="254" w:lineRule="auto"/>
        <w:ind w:right="149"/>
      </w:pPr>
      <w:r>
        <w:t>оценивать выполнение правил безопасного поведения на дорогах и улицах другим</w:t>
      </w:r>
      <w:r>
        <w:t>и детьми, выполнять самооценку;</w:t>
      </w:r>
    </w:p>
    <w:p w:rsidR="00BF51F3" w:rsidRDefault="00755315">
      <w:pPr>
        <w:pStyle w:val="a3"/>
        <w:spacing w:before="4" w:line="256" w:lineRule="auto"/>
        <w:ind w:right="151"/>
      </w:pPr>
      <w: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F51F3" w:rsidRDefault="00755315">
      <w:pPr>
        <w:pStyle w:val="1"/>
        <w:spacing w:before="8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BF51F3" w:rsidRDefault="00755315">
      <w:pPr>
        <w:pStyle w:val="a3"/>
        <w:spacing w:before="20" w:line="256" w:lineRule="auto"/>
        <w:ind w:right="141"/>
      </w:pPr>
      <w:r>
        <w:t>соблюдать п</w:t>
      </w:r>
      <w:r>
        <w:t xml:space="preserve">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</w:t>
      </w:r>
      <w:r>
        <w:rPr>
          <w:spacing w:val="-2"/>
        </w:rPr>
        <w:t>конфликты.</w:t>
      </w:r>
    </w:p>
    <w:p w:rsidR="00BF51F3" w:rsidRDefault="00755315">
      <w:pPr>
        <w:pStyle w:val="a4"/>
        <w:numPr>
          <w:ilvl w:val="0"/>
          <w:numId w:val="2"/>
        </w:numPr>
        <w:tabs>
          <w:tab w:val="left" w:pos="470"/>
        </w:tabs>
        <w:spacing w:before="312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755315">
      <w:pPr>
        <w:pStyle w:val="1"/>
        <w:spacing w:before="47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общество.</w:t>
      </w:r>
    </w:p>
    <w:p w:rsidR="00BF51F3" w:rsidRDefault="00755315">
      <w:pPr>
        <w:pStyle w:val="a3"/>
        <w:spacing w:before="19" w:line="256" w:lineRule="auto"/>
        <w:ind w:right="139"/>
      </w:pPr>
      <w:r>
        <w:lastRenderedPageBreak/>
        <w:t xml:space="preserve">Наша Родина ‒ Россия, Российская </w:t>
      </w:r>
      <w:r>
        <w:t>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</w:t>
      </w:r>
      <w:r>
        <w:t>е</w:t>
      </w:r>
      <w:r>
        <w:rPr>
          <w:spacing w:val="-3"/>
        </w:rPr>
        <w:t xml:space="preserve"> </w:t>
      </w:r>
      <w:r>
        <w:t>Москвы,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Кремля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  <w:r>
        <w:rPr>
          <w:spacing w:val="-1"/>
        </w:rPr>
        <w:t xml:space="preserve"> </w:t>
      </w:r>
      <w:r>
        <w:t>Герб</w:t>
      </w:r>
      <w:r>
        <w:rPr>
          <w:spacing w:val="-2"/>
        </w:rPr>
        <w:t xml:space="preserve"> </w:t>
      </w:r>
      <w:r>
        <w:t>Москвы. Расположение</w:t>
      </w:r>
      <w:r>
        <w:rPr>
          <w:spacing w:val="-6"/>
        </w:rPr>
        <w:t xml:space="preserve"> </w:t>
      </w:r>
      <w:r>
        <w:t>Москвы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карте.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 –</w:t>
      </w:r>
      <w:r>
        <w:rPr>
          <w:spacing w:val="-6"/>
        </w:rPr>
        <w:t xml:space="preserve"> </w:t>
      </w:r>
      <w:r>
        <w:t>многонациональное государство. Народы России, их традиции, обычаи, праздники. Родной край, его природные и культурные достопримечательности. Значим</w:t>
      </w:r>
      <w:r>
        <w:t>ые события истории родного края.</w:t>
      </w:r>
    </w:p>
    <w:p w:rsidR="00BF51F3" w:rsidRDefault="00755315">
      <w:pPr>
        <w:pStyle w:val="a3"/>
        <w:spacing w:before="6" w:line="256" w:lineRule="auto"/>
        <w:ind w:right="147"/>
      </w:pPr>
      <w: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F51F3" w:rsidRDefault="00755315">
      <w:pPr>
        <w:pStyle w:val="a3"/>
        <w:spacing w:line="256" w:lineRule="auto"/>
        <w:ind w:right="152"/>
      </w:pPr>
      <w:r>
        <w:t>Семья. Семейные ценности и традиции. Родословная. Состав</w:t>
      </w:r>
      <w:r>
        <w:t>ление схемы родословного древа, истории семьи.</w:t>
      </w:r>
    </w:p>
    <w:p w:rsidR="00BF51F3" w:rsidRDefault="00755315">
      <w:pPr>
        <w:pStyle w:val="a3"/>
        <w:spacing w:before="1" w:line="256" w:lineRule="auto"/>
        <w:ind w:right="149"/>
      </w:pPr>
      <w: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F51F3" w:rsidRDefault="00755315">
      <w:pPr>
        <w:pStyle w:val="1"/>
        <w:spacing w:before="4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природа.</w:t>
      </w:r>
    </w:p>
    <w:p w:rsidR="00BF51F3" w:rsidRDefault="00755315">
      <w:pPr>
        <w:pStyle w:val="a3"/>
        <w:spacing w:before="19"/>
        <w:ind w:left="741" w:firstLine="0"/>
      </w:pPr>
      <w:r>
        <w:t>Методы</w:t>
      </w:r>
      <w:r>
        <w:rPr>
          <w:spacing w:val="-8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природы:</w:t>
      </w:r>
      <w:r>
        <w:rPr>
          <w:spacing w:val="-12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опыты,</w:t>
      </w:r>
      <w:r>
        <w:rPr>
          <w:spacing w:val="-5"/>
        </w:rPr>
        <w:t xml:space="preserve"> </w:t>
      </w:r>
      <w:r>
        <w:rPr>
          <w:spacing w:val="-2"/>
        </w:rPr>
        <w:t>измерения.</w:t>
      </w:r>
    </w:p>
    <w:p w:rsidR="00BF51F3" w:rsidRDefault="00755315">
      <w:pPr>
        <w:pStyle w:val="a3"/>
        <w:spacing w:before="23" w:line="256" w:lineRule="auto"/>
        <w:ind w:right="146"/>
      </w:pPr>
      <w: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</w:t>
      </w:r>
      <w:r>
        <w:t>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F51F3" w:rsidRDefault="00755315">
      <w:pPr>
        <w:pStyle w:val="a3"/>
        <w:spacing w:before="63" w:line="256" w:lineRule="auto"/>
        <w:ind w:right="144"/>
      </w:pPr>
      <w:r>
        <w:t>Многообразие растений. Деревья, кустарники, травы. Дикорастущие и культурные растения. С</w:t>
      </w:r>
      <w:r>
        <w:t xml:space="preserve">вязи в природе. Годовой ход изменений в жизни </w:t>
      </w:r>
      <w:r>
        <w:rPr>
          <w:spacing w:val="-2"/>
        </w:rPr>
        <w:t>растений.</w:t>
      </w:r>
    </w:p>
    <w:p w:rsidR="00BF51F3" w:rsidRDefault="00755315">
      <w:pPr>
        <w:pStyle w:val="a3"/>
        <w:spacing w:before="4" w:line="256" w:lineRule="auto"/>
        <w:ind w:right="146"/>
      </w:pPr>
      <w:r>
        <w:t>Многообразие животных. Насекомые, рыбы, птицы, звери,</w:t>
      </w:r>
      <w:r>
        <w:rPr>
          <w:spacing w:val="40"/>
        </w:rPr>
        <w:t xml:space="preserve"> </w:t>
      </w:r>
      <w:r>
        <w:t>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F51F3" w:rsidRDefault="00755315">
      <w:pPr>
        <w:pStyle w:val="a3"/>
        <w:spacing w:line="264" w:lineRule="auto"/>
        <w:ind w:right="145"/>
      </w:pPr>
      <w:r>
        <w:t>Красная книга России</w:t>
      </w:r>
      <w:r>
        <w:t>, её значение, отдельные представители растений</w:t>
      </w:r>
      <w:r>
        <w:rPr>
          <w:spacing w:val="40"/>
        </w:rPr>
        <w:t xml:space="preserve"> </w:t>
      </w:r>
      <w:r>
        <w:t>и животных Красной книги. Заповедники, природные парки. Охрана природы. Правила нравственного поведения на природе.</w:t>
      </w:r>
    </w:p>
    <w:p w:rsidR="00BF51F3" w:rsidRDefault="00755315">
      <w:pPr>
        <w:pStyle w:val="1"/>
        <w:spacing w:before="7"/>
      </w:pPr>
      <w:r>
        <w:t>Правила</w:t>
      </w:r>
      <w:r>
        <w:rPr>
          <w:spacing w:val="-13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rPr>
          <w:spacing w:val="-2"/>
        </w:rPr>
        <w:t>жизнедеятельности.</w:t>
      </w:r>
    </w:p>
    <w:p w:rsidR="00BF51F3" w:rsidRDefault="00755315">
      <w:pPr>
        <w:pStyle w:val="a3"/>
        <w:spacing w:before="24" w:line="264" w:lineRule="auto"/>
        <w:ind w:right="148"/>
      </w:pPr>
      <w:r>
        <w:t>Здоровый образ жизни: режим дня (чередование сна, учеб</w:t>
      </w:r>
      <w:r>
        <w:t>ных занятий, двигательной активности) и рациональное питание (количество приёмов пищи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</w:t>
      </w:r>
      <w:r>
        <w:rPr>
          <w:spacing w:val="-3"/>
        </w:rPr>
        <w:t xml:space="preserve"> </w:t>
      </w:r>
      <w:r>
        <w:t>питания). Физическая</w:t>
      </w:r>
      <w:r>
        <w:rPr>
          <w:spacing w:val="-1"/>
        </w:rPr>
        <w:t xml:space="preserve"> </w:t>
      </w:r>
      <w:r>
        <w:t>культура, закаливание, 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воздухе как условие сохранения и укрепления здоровья.</w:t>
      </w:r>
    </w:p>
    <w:p w:rsidR="00BF51F3" w:rsidRDefault="00755315">
      <w:pPr>
        <w:pStyle w:val="a3"/>
        <w:spacing w:before="4" w:line="264" w:lineRule="auto"/>
        <w:ind w:right="148"/>
      </w:pPr>
      <w:r>
        <w:t>Правила безопасности в школе (маршрут до школы, правила</w:t>
      </w:r>
      <w:r>
        <w:t xml:space="preserve"> поведения на занятиях, переменах, при приёмах</w:t>
      </w:r>
      <w:r>
        <w:rPr>
          <w:spacing w:val="-1"/>
        </w:rPr>
        <w:t xml:space="preserve"> </w:t>
      </w:r>
      <w:r>
        <w:t>пищи и на пришкольной территории), в быту, на прогулках.</w:t>
      </w:r>
    </w:p>
    <w:p w:rsidR="00BF51F3" w:rsidRDefault="00755315">
      <w:pPr>
        <w:pStyle w:val="a3"/>
        <w:spacing w:line="264" w:lineRule="auto"/>
        <w:ind w:right="146"/>
      </w:pPr>
      <w:r>
        <w:t xml:space="preserve">Правила безопасного поведения пассажира наземного транспорта и метро </w:t>
      </w:r>
      <w:r>
        <w:lastRenderedPageBreak/>
        <w:t xml:space="preserve">(ожидание на остановке, посадка, размещение в салоне или вагоне, высадка, знаки </w:t>
      </w:r>
      <w:r>
        <w:t>безопасности на общественном транспорте). Номера телефонов экстренной помощи.</w:t>
      </w:r>
    </w:p>
    <w:p w:rsidR="00BF51F3" w:rsidRDefault="00755315">
      <w:pPr>
        <w:pStyle w:val="a3"/>
        <w:spacing w:line="264" w:lineRule="auto"/>
        <w:ind w:right="139"/>
      </w:pPr>
      <w:r>
        <w:t>Правила поведения при пользовании компьютером. Безопасность в Интернете</w:t>
      </w:r>
      <w:r>
        <w:rPr>
          <w:spacing w:val="-3"/>
        </w:rPr>
        <w:t xml:space="preserve"> </w:t>
      </w:r>
      <w:r>
        <w:t>(коммуникация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мессенджерах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группах)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контролируемого</w:t>
      </w:r>
      <w:r>
        <w:rPr>
          <w:spacing w:val="61"/>
          <w:w w:val="150"/>
        </w:rPr>
        <w:t xml:space="preserve"> </w:t>
      </w:r>
      <w:r>
        <w:t>доступа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информационно-теле</w:t>
      </w:r>
      <w:r>
        <w:t>коммуникационную</w:t>
      </w:r>
      <w:r>
        <w:rPr>
          <w:spacing w:val="62"/>
          <w:w w:val="150"/>
        </w:rPr>
        <w:t xml:space="preserve"> </w:t>
      </w:r>
      <w:r>
        <w:rPr>
          <w:spacing w:val="-4"/>
        </w:rPr>
        <w:t>сеть</w:t>
      </w:r>
    </w:p>
    <w:p w:rsidR="00BF51F3" w:rsidRDefault="00755315">
      <w:pPr>
        <w:pStyle w:val="a3"/>
        <w:spacing w:line="321" w:lineRule="exact"/>
        <w:ind w:firstLine="0"/>
        <w:jc w:val="left"/>
      </w:pPr>
      <w:r>
        <w:rPr>
          <w:spacing w:val="-2"/>
        </w:rPr>
        <w:t>«Интернет».</w:t>
      </w:r>
    </w:p>
    <w:p w:rsidR="00BF51F3" w:rsidRDefault="00BF51F3">
      <w:pPr>
        <w:pStyle w:val="a3"/>
        <w:spacing w:before="7"/>
        <w:ind w:left="0" w:firstLine="0"/>
        <w:jc w:val="left"/>
      </w:pPr>
    </w:p>
    <w:p w:rsidR="00BF51F3" w:rsidRDefault="00755315">
      <w:pPr>
        <w:pStyle w:val="a3"/>
        <w:spacing w:line="261" w:lineRule="auto"/>
        <w:ind w:left="260" w:right="917" w:firstLine="0"/>
        <w:jc w:val="left"/>
      </w:pPr>
      <w:r>
        <w:t>УНИВЕРСАЛЬНЫЕ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ДЕЙСТВИЯ (ПРОПЕДЕВТИЧЕСКИЙ УРОВЕНЬ)</w:t>
      </w:r>
    </w:p>
    <w:p w:rsidR="00BF51F3" w:rsidRDefault="00755315">
      <w:pPr>
        <w:pStyle w:val="a3"/>
        <w:spacing w:before="5" w:line="264" w:lineRule="auto"/>
        <w:ind w:right="136"/>
      </w:pPr>
      <w: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</w:t>
      </w:r>
      <w:r>
        <w:t>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F51F3" w:rsidRDefault="00755315">
      <w:pPr>
        <w:pStyle w:val="1"/>
        <w:spacing w:before="5" w:line="264" w:lineRule="auto"/>
        <w:ind w:right="2852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BF51F3" w:rsidRDefault="00755315">
      <w:pPr>
        <w:pStyle w:val="a3"/>
        <w:tabs>
          <w:tab w:val="left" w:pos="2952"/>
          <w:tab w:val="left" w:pos="5758"/>
          <w:tab w:val="left" w:pos="7006"/>
          <w:tab w:val="left" w:pos="8823"/>
        </w:tabs>
        <w:spacing w:line="264" w:lineRule="auto"/>
        <w:ind w:right="146"/>
        <w:jc w:val="left"/>
      </w:pPr>
      <w:r>
        <w:rPr>
          <w:spacing w:val="-2"/>
        </w:rPr>
        <w:t>ориентироваться</w:t>
      </w:r>
      <w:r>
        <w:tab/>
        <w:t>в</w:t>
      </w:r>
      <w:r>
        <w:rPr>
          <w:spacing w:val="80"/>
        </w:rPr>
        <w:t xml:space="preserve"> </w:t>
      </w:r>
      <w:r>
        <w:t>методах</w:t>
      </w:r>
      <w:r>
        <w:rPr>
          <w:spacing w:val="80"/>
        </w:rPr>
        <w:t xml:space="preserve"> </w:t>
      </w:r>
      <w:r>
        <w:t>познания</w:t>
      </w:r>
      <w:r>
        <w:tab/>
      </w:r>
      <w:r>
        <w:rPr>
          <w:spacing w:val="-2"/>
        </w:rPr>
        <w:t>природы</w:t>
      </w:r>
      <w:r>
        <w:tab/>
      </w:r>
      <w:r>
        <w:rPr>
          <w:spacing w:val="-2"/>
        </w:rPr>
        <w:t>(наблюдени</w:t>
      </w:r>
      <w:r>
        <w:rPr>
          <w:spacing w:val="-2"/>
        </w:rPr>
        <w:t>е,</w:t>
      </w:r>
      <w:r>
        <w:tab/>
      </w:r>
      <w:r>
        <w:rPr>
          <w:spacing w:val="-2"/>
        </w:rPr>
        <w:t xml:space="preserve">опыт, </w:t>
      </w:r>
      <w:r>
        <w:t>сравнение, измерение);</w:t>
      </w:r>
    </w:p>
    <w:p w:rsidR="00BF51F3" w:rsidRDefault="00755315">
      <w:pPr>
        <w:pStyle w:val="a3"/>
        <w:spacing w:line="264" w:lineRule="auto"/>
        <w:jc w:val="left"/>
      </w:pP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(жидкое,</w:t>
      </w:r>
      <w:r>
        <w:rPr>
          <w:spacing w:val="-2"/>
        </w:rPr>
        <w:t xml:space="preserve"> </w:t>
      </w:r>
      <w:r>
        <w:t xml:space="preserve">твёрдое, </w:t>
      </w:r>
      <w:r>
        <w:rPr>
          <w:spacing w:val="-2"/>
        </w:rPr>
        <w:t>газообразное);</w:t>
      </w:r>
    </w:p>
    <w:p w:rsidR="00BF51F3" w:rsidRDefault="00755315">
      <w:pPr>
        <w:pStyle w:val="a3"/>
        <w:ind w:left="741" w:firstLine="0"/>
        <w:jc w:val="left"/>
      </w:pPr>
      <w:r>
        <w:t>различать</w:t>
      </w:r>
      <w:r>
        <w:rPr>
          <w:spacing w:val="-13"/>
        </w:rPr>
        <w:t xml:space="preserve"> </w:t>
      </w:r>
      <w:r>
        <w:t>символы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Федерации;</w:t>
      </w:r>
    </w:p>
    <w:p w:rsidR="00BF51F3" w:rsidRDefault="00755315">
      <w:pPr>
        <w:pStyle w:val="a3"/>
        <w:spacing w:before="63" w:line="264" w:lineRule="auto"/>
        <w:jc w:val="left"/>
      </w:pPr>
      <w:r>
        <w:t>различать деревья, кустарники, травы;</w:t>
      </w:r>
      <w:r>
        <w:rPr>
          <w:spacing w:val="31"/>
        </w:rPr>
        <w:t xml:space="preserve"> </w:t>
      </w:r>
      <w:r>
        <w:t xml:space="preserve">приводить примеры (в пределах </w:t>
      </w:r>
      <w:r>
        <w:rPr>
          <w:spacing w:val="-2"/>
        </w:rPr>
        <w:t>изученного);</w:t>
      </w:r>
    </w:p>
    <w:p w:rsidR="00BF51F3" w:rsidRDefault="00755315">
      <w:pPr>
        <w:pStyle w:val="a3"/>
        <w:spacing w:before="3" w:line="264" w:lineRule="auto"/>
        <w:jc w:val="left"/>
      </w:pPr>
      <w:r>
        <w:t>группировать</w:t>
      </w:r>
      <w:r>
        <w:rPr>
          <w:spacing w:val="39"/>
        </w:rPr>
        <w:t xml:space="preserve"> </w:t>
      </w:r>
      <w:r>
        <w:t>растен</w:t>
      </w:r>
      <w:r>
        <w:t>ия:</w:t>
      </w:r>
      <w:r>
        <w:rPr>
          <w:spacing w:val="37"/>
        </w:rPr>
        <w:t xml:space="preserve"> </w:t>
      </w:r>
      <w:r>
        <w:t>дикорастущие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культурные;</w:t>
      </w:r>
      <w:r>
        <w:rPr>
          <w:spacing w:val="40"/>
        </w:rPr>
        <w:t xml:space="preserve"> </w:t>
      </w:r>
      <w:r>
        <w:t>лекарственные</w:t>
      </w:r>
      <w:r>
        <w:rPr>
          <w:spacing w:val="40"/>
        </w:rPr>
        <w:t xml:space="preserve"> </w:t>
      </w:r>
      <w:r>
        <w:t>и ядовитые (в пределах изученного);</w:t>
      </w:r>
    </w:p>
    <w:p w:rsidR="00BF51F3" w:rsidRDefault="00755315">
      <w:pPr>
        <w:pStyle w:val="a3"/>
        <w:spacing w:line="320" w:lineRule="exact"/>
        <w:ind w:left="741" w:firstLine="0"/>
        <w:jc w:val="left"/>
      </w:pPr>
      <w:r>
        <w:t>различать</w:t>
      </w:r>
      <w:r>
        <w:rPr>
          <w:spacing w:val="-12"/>
        </w:rPr>
        <w:t xml:space="preserve"> </w:t>
      </w:r>
      <w:r>
        <w:t>прошлое,</w:t>
      </w:r>
      <w:r>
        <w:rPr>
          <w:spacing w:val="-7"/>
        </w:rPr>
        <w:t xml:space="preserve"> </w:t>
      </w:r>
      <w:r>
        <w:t>настоящее,</w:t>
      </w:r>
      <w:r>
        <w:rPr>
          <w:spacing w:val="-7"/>
        </w:rPr>
        <w:t xml:space="preserve"> </w:t>
      </w:r>
      <w:r>
        <w:rPr>
          <w:spacing w:val="-2"/>
        </w:rPr>
        <w:t>будущее.</w:t>
      </w:r>
    </w:p>
    <w:p w:rsidR="00BF51F3" w:rsidRDefault="00755315">
      <w:pPr>
        <w:pStyle w:val="1"/>
        <w:spacing w:before="38"/>
        <w:jc w:val="lef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BF51F3" w:rsidRDefault="00755315">
      <w:pPr>
        <w:pStyle w:val="a3"/>
        <w:tabs>
          <w:tab w:val="left" w:pos="2228"/>
          <w:tab w:val="left" w:pos="4180"/>
          <w:tab w:val="left" w:pos="6453"/>
          <w:tab w:val="left" w:pos="6894"/>
          <w:tab w:val="left" w:pos="8031"/>
        </w:tabs>
        <w:spacing w:before="14" w:line="249" w:lineRule="auto"/>
        <w:ind w:right="152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тексте,</w:t>
      </w:r>
      <w:r>
        <w:tab/>
      </w:r>
      <w:r>
        <w:rPr>
          <w:spacing w:val="-2"/>
        </w:rPr>
        <w:t>графически, аудиовизуально;</w:t>
      </w:r>
    </w:p>
    <w:p w:rsidR="00BF51F3" w:rsidRDefault="00755315">
      <w:pPr>
        <w:pStyle w:val="a3"/>
        <w:spacing w:before="2"/>
        <w:ind w:left="741" w:firstLine="0"/>
        <w:jc w:val="left"/>
      </w:pPr>
      <w:r>
        <w:t>читать</w:t>
      </w:r>
      <w:r>
        <w:rPr>
          <w:spacing w:val="-12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схеме,</w:t>
      </w:r>
      <w:r>
        <w:rPr>
          <w:spacing w:val="-7"/>
        </w:rPr>
        <w:t xml:space="preserve"> </w:t>
      </w:r>
      <w:r>
        <w:rPr>
          <w:spacing w:val="-2"/>
        </w:rPr>
        <w:t>таблице;</w:t>
      </w:r>
    </w:p>
    <w:p w:rsidR="00BF51F3" w:rsidRDefault="00755315">
      <w:pPr>
        <w:pStyle w:val="a3"/>
        <w:tabs>
          <w:tab w:val="left" w:pos="2175"/>
          <w:tab w:val="left" w:pos="3647"/>
          <w:tab w:val="left" w:pos="5513"/>
          <w:tab w:val="left" w:pos="6928"/>
          <w:tab w:val="left" w:pos="8242"/>
        </w:tabs>
        <w:spacing w:before="19" w:line="249" w:lineRule="auto"/>
        <w:ind w:right="147"/>
        <w:jc w:val="left"/>
      </w:pPr>
      <w:r>
        <w:rPr>
          <w:spacing w:val="-2"/>
        </w:rPr>
        <w:t>используя</w:t>
      </w:r>
      <w:r>
        <w:tab/>
      </w:r>
      <w:r>
        <w:rPr>
          <w:spacing w:val="-2"/>
        </w:rPr>
        <w:t>текстовую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заполнять</w:t>
      </w:r>
      <w:r>
        <w:tab/>
      </w:r>
      <w:r>
        <w:rPr>
          <w:spacing w:val="-2"/>
        </w:rPr>
        <w:t>таблицы;</w:t>
      </w:r>
      <w:r>
        <w:tab/>
      </w:r>
      <w:r>
        <w:rPr>
          <w:spacing w:val="-2"/>
        </w:rPr>
        <w:t>дополнять схемы;</w:t>
      </w:r>
    </w:p>
    <w:p w:rsidR="00BF51F3" w:rsidRDefault="00755315">
      <w:pPr>
        <w:pStyle w:val="a3"/>
        <w:spacing w:before="7" w:line="249" w:lineRule="auto"/>
        <w:jc w:val="left"/>
      </w:pPr>
      <w:r>
        <w:t>соотносить</w:t>
      </w:r>
      <w:r>
        <w:rPr>
          <w:spacing w:val="40"/>
        </w:rPr>
        <w:t xml:space="preserve"> </w:t>
      </w:r>
      <w:r>
        <w:t>пример</w:t>
      </w:r>
      <w:r>
        <w:rPr>
          <w:spacing w:val="40"/>
        </w:rPr>
        <w:t xml:space="preserve"> </w:t>
      </w:r>
      <w:r>
        <w:t>(рисунок,</w:t>
      </w:r>
      <w:r>
        <w:rPr>
          <w:spacing w:val="40"/>
        </w:rPr>
        <w:t xml:space="preserve"> </w:t>
      </w:r>
      <w:r>
        <w:t>предложенную</w:t>
      </w:r>
      <w:r>
        <w:rPr>
          <w:spacing w:val="40"/>
        </w:rPr>
        <w:t xml:space="preserve"> </w:t>
      </w:r>
      <w:r>
        <w:t>ситуацию)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 xml:space="preserve">временем </w:t>
      </w:r>
      <w:r>
        <w:rPr>
          <w:spacing w:val="-2"/>
        </w:rPr>
        <w:t>протекания.</w:t>
      </w:r>
    </w:p>
    <w:p w:rsidR="00BF51F3" w:rsidRDefault="00755315">
      <w:pPr>
        <w:pStyle w:val="1"/>
        <w:spacing w:before="291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14" w:line="249" w:lineRule="auto"/>
        <w:ind w:right="148"/>
      </w:pPr>
      <w:r>
        <w:t>ориентироваться в терминах (понятиях), соотносить</w:t>
      </w:r>
      <w:r>
        <w:t xml:space="preserve"> их с краткой </w:t>
      </w:r>
      <w:r>
        <w:rPr>
          <w:spacing w:val="-2"/>
        </w:rPr>
        <w:t>характеристикой:</w:t>
      </w:r>
    </w:p>
    <w:p w:rsidR="00BF51F3" w:rsidRDefault="00755315">
      <w:pPr>
        <w:pStyle w:val="a3"/>
        <w:spacing w:before="7" w:line="252" w:lineRule="auto"/>
        <w:ind w:right="149"/>
      </w:pPr>
      <w: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BF51F3" w:rsidRDefault="00755315">
      <w:pPr>
        <w:pStyle w:val="a3"/>
        <w:spacing w:line="249" w:lineRule="auto"/>
        <w:ind w:right="148"/>
      </w:pPr>
      <w:r>
        <w:t>понятия и термины, связанн</w:t>
      </w:r>
      <w:r>
        <w:t xml:space="preserve">ые с миром природы (среда обитания, тело, </w:t>
      </w:r>
      <w:r>
        <w:lastRenderedPageBreak/>
        <w:t>явление, вещество; заповедник);</w:t>
      </w:r>
    </w:p>
    <w:p w:rsidR="00BF51F3" w:rsidRDefault="00755315">
      <w:pPr>
        <w:pStyle w:val="a3"/>
        <w:spacing w:before="6" w:line="252" w:lineRule="auto"/>
        <w:ind w:right="150"/>
      </w:pPr>
      <w:r>
        <w:t xml:space="preserve">понятия и термины, связанные с организацией своей жизни и охраны здоровья (режим, правильное питание, закаливание, безопасность, опасная </w:t>
      </w:r>
      <w:r>
        <w:rPr>
          <w:spacing w:val="-2"/>
        </w:rPr>
        <w:t>ситуация);</w:t>
      </w:r>
    </w:p>
    <w:p w:rsidR="00BF51F3" w:rsidRDefault="00755315">
      <w:pPr>
        <w:pStyle w:val="a3"/>
        <w:spacing w:line="254" w:lineRule="auto"/>
        <w:ind w:right="145"/>
      </w:pPr>
      <w:r>
        <w:t xml:space="preserve">описывать условия жизни на Земле, </w:t>
      </w:r>
      <w:r>
        <w:t>отличие нашей планеты от других планет Солнечной системы;</w:t>
      </w:r>
    </w:p>
    <w:p w:rsidR="00BF51F3" w:rsidRDefault="00755315">
      <w:pPr>
        <w:pStyle w:val="a3"/>
        <w:spacing w:line="252" w:lineRule="auto"/>
        <w:ind w:right="140"/>
      </w:pPr>
      <w:r>
        <w:t>создавать небольшие описания на предложенную тему (например, «Моя семья», «Какие бывают профессии?», «Что «умеют»</w:t>
      </w:r>
      <w:r>
        <w:rPr>
          <w:spacing w:val="-1"/>
        </w:rPr>
        <w:t xml:space="preserve"> </w:t>
      </w:r>
      <w:r>
        <w:t>органы чувств?», «Лес – природное сообщество» и другие);</w:t>
      </w:r>
    </w:p>
    <w:p w:rsidR="00BF51F3" w:rsidRDefault="00755315">
      <w:pPr>
        <w:pStyle w:val="a3"/>
        <w:spacing w:line="252" w:lineRule="auto"/>
        <w:ind w:right="146"/>
      </w:pPr>
      <w:r>
        <w:t xml:space="preserve">создавать </w:t>
      </w:r>
      <w:r>
        <w:t>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F51F3" w:rsidRDefault="00755315">
      <w:pPr>
        <w:pStyle w:val="a3"/>
        <w:spacing w:line="249" w:lineRule="auto"/>
        <w:ind w:right="145"/>
      </w:pPr>
      <w:r>
        <w:t>приводить примеры растений и животных, занесённых в Красную книгу России (на примере своей местности);</w:t>
      </w:r>
    </w:p>
    <w:p w:rsidR="00BF51F3" w:rsidRDefault="00755315">
      <w:pPr>
        <w:pStyle w:val="a3"/>
        <w:ind w:left="741" w:firstLine="0"/>
      </w:pPr>
      <w:r>
        <w:t>опис</w:t>
      </w:r>
      <w:r>
        <w:t>ывать</w:t>
      </w:r>
      <w:r>
        <w:rPr>
          <w:spacing w:val="-9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участника.</w:t>
      </w:r>
    </w:p>
    <w:p w:rsidR="00BF51F3" w:rsidRDefault="00755315">
      <w:pPr>
        <w:pStyle w:val="1"/>
        <w:spacing w:before="306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9" w:line="252" w:lineRule="auto"/>
        <w:ind w:right="149"/>
      </w:pPr>
      <w:r>
        <w:t>следовать образцу, предложенному плану и инструкции при решении учебной задачи;</w:t>
      </w:r>
    </w:p>
    <w:p w:rsidR="00BF51F3" w:rsidRDefault="00755315">
      <w:pPr>
        <w:pStyle w:val="a3"/>
        <w:spacing w:before="63" w:line="254" w:lineRule="auto"/>
        <w:ind w:right="138"/>
      </w:pPr>
      <w:r>
        <w:t xml:space="preserve">контролировать с небольшой помощью учителя последовательность действий по решению </w:t>
      </w:r>
      <w:r>
        <w:t>учебной задачи;</w:t>
      </w:r>
    </w:p>
    <w:p w:rsidR="00BF51F3" w:rsidRDefault="00755315">
      <w:pPr>
        <w:pStyle w:val="a3"/>
        <w:spacing w:line="254" w:lineRule="auto"/>
        <w:ind w:right="150"/>
      </w:pPr>
      <w: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BF51F3" w:rsidRDefault="00755315">
      <w:pPr>
        <w:pStyle w:val="1"/>
        <w:spacing w:before="278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BF51F3" w:rsidRDefault="00755315">
      <w:pPr>
        <w:pStyle w:val="a3"/>
        <w:spacing w:before="9" w:line="254" w:lineRule="auto"/>
        <w:ind w:right="139"/>
      </w:pPr>
      <w:r>
        <w:t>строить свою учебную и игровую деятельность, житейские ситуации в соответствии с</w:t>
      </w:r>
      <w:r>
        <w:t xml:space="preserve"> правилами поведения, принятыми в обществе;</w:t>
      </w:r>
    </w:p>
    <w:p w:rsidR="00BF51F3" w:rsidRDefault="00755315">
      <w:pPr>
        <w:pStyle w:val="a3"/>
        <w:spacing w:line="264" w:lineRule="auto"/>
        <w:ind w:right="151"/>
      </w:pPr>
      <w: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BF51F3" w:rsidRDefault="00755315">
      <w:pPr>
        <w:pStyle w:val="a3"/>
        <w:spacing w:line="264" w:lineRule="auto"/>
        <w:ind w:right="135"/>
      </w:pPr>
      <w:r>
        <w:t>проводить в парах (группах) простые опыты по определению свойств разных</w:t>
      </w:r>
      <w:r>
        <w:rPr>
          <w:spacing w:val="-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(вода,</w:t>
      </w:r>
      <w:r>
        <w:t xml:space="preserve"> молоко, сахар, соль, железо), совместно намечать</w:t>
      </w:r>
      <w:r>
        <w:rPr>
          <w:spacing w:val="-1"/>
        </w:rPr>
        <w:t xml:space="preserve"> </w:t>
      </w:r>
      <w:r>
        <w:t>план работы, оценивать свой вклад в общее дело;</w:t>
      </w:r>
    </w:p>
    <w:p w:rsidR="00BF51F3" w:rsidRDefault="00755315">
      <w:pPr>
        <w:pStyle w:val="a3"/>
        <w:spacing w:line="266" w:lineRule="auto"/>
        <w:ind w:right="147"/>
      </w:pPr>
      <w:r>
        <w:t>определять причины возможных конфликтов, выбирать (из предложенных) способы их разрешения.</w:t>
      </w:r>
    </w:p>
    <w:p w:rsidR="00BF51F3" w:rsidRDefault="00755315">
      <w:pPr>
        <w:pStyle w:val="a4"/>
        <w:numPr>
          <w:ilvl w:val="0"/>
          <w:numId w:val="2"/>
        </w:numPr>
        <w:tabs>
          <w:tab w:val="left" w:pos="470"/>
        </w:tabs>
        <w:spacing w:before="289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755315">
      <w:pPr>
        <w:pStyle w:val="1"/>
        <w:spacing w:before="33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общество.</w:t>
      </w:r>
    </w:p>
    <w:p w:rsidR="00BF51F3" w:rsidRDefault="00755315">
      <w:pPr>
        <w:pStyle w:val="a3"/>
        <w:spacing w:before="28" w:line="264" w:lineRule="auto"/>
        <w:ind w:right="136"/>
      </w:pPr>
      <w:r>
        <w:t xml:space="preserve">Общество как совокупность людей, которые </w:t>
      </w:r>
      <w:r>
        <w:t>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</w:t>
      </w:r>
      <w:r>
        <w:t>олотого кольца России. Народы</w:t>
      </w:r>
      <w:r>
        <w:rPr>
          <w:spacing w:val="40"/>
        </w:rPr>
        <w:t xml:space="preserve"> </w:t>
      </w:r>
      <w:r>
        <w:t>России. Уважение к культуре, традициям своего народа и других народов, государственным символам России.</w:t>
      </w:r>
    </w:p>
    <w:p w:rsidR="00BF51F3" w:rsidRDefault="00755315">
      <w:pPr>
        <w:pStyle w:val="a3"/>
        <w:spacing w:line="264" w:lineRule="auto"/>
        <w:ind w:right="150"/>
      </w:pPr>
      <w:r>
        <w:lastRenderedPageBreak/>
        <w:t>Семья – коллектив близких, родных людей. Семейный бюджет, доходы и расходы семьи. Уважение к семейным ценностям.</w:t>
      </w:r>
    </w:p>
    <w:p w:rsidR="00BF51F3" w:rsidRDefault="00755315">
      <w:pPr>
        <w:pStyle w:val="a3"/>
        <w:spacing w:before="1" w:line="261" w:lineRule="auto"/>
        <w:ind w:right="151"/>
        <w:jc w:val="right"/>
      </w:pPr>
      <w:r>
        <w:t>Правила н</w:t>
      </w:r>
      <w:r>
        <w:t>равственного поведения в социуме. Внимание, уважительное 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4"/>
        </w:rPr>
        <w:t>них.</w:t>
      </w:r>
    </w:p>
    <w:p w:rsidR="00BF51F3" w:rsidRDefault="00755315">
      <w:pPr>
        <w:pStyle w:val="a3"/>
        <w:spacing w:before="4" w:line="264" w:lineRule="auto"/>
        <w:ind w:right="144"/>
      </w:pPr>
      <w:r>
        <w:t>Значение труда в жизни человека и общества. Трудолюбие как общественно значимая ценность в культуре народов России. Особенности</w:t>
      </w:r>
      <w:r>
        <w:t xml:space="preserve"> труда людей родного края, их профессии.</w:t>
      </w:r>
    </w:p>
    <w:p w:rsidR="00BF51F3" w:rsidRDefault="00755315">
      <w:pPr>
        <w:pStyle w:val="a3"/>
        <w:spacing w:before="3" w:line="261" w:lineRule="auto"/>
        <w:ind w:right="141"/>
      </w:pPr>
      <w:r>
        <w:t>Страны и народы мира. Памятники природы и культуры – символы стран, в которых они находятся.</w:t>
      </w:r>
    </w:p>
    <w:p w:rsidR="00BF51F3" w:rsidRDefault="00755315">
      <w:pPr>
        <w:pStyle w:val="1"/>
        <w:spacing w:before="9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природа.</w:t>
      </w:r>
    </w:p>
    <w:p w:rsidR="00BF51F3" w:rsidRDefault="00755315">
      <w:pPr>
        <w:pStyle w:val="a3"/>
        <w:spacing w:before="28"/>
        <w:ind w:left="741" w:firstLine="0"/>
      </w:pPr>
      <w:r>
        <w:t>Методы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природы.</w:t>
      </w:r>
      <w:r>
        <w:rPr>
          <w:spacing w:val="-5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мира.</w:t>
      </w:r>
      <w:r>
        <w:rPr>
          <w:spacing w:val="-9"/>
        </w:rPr>
        <w:t xml:space="preserve"> </w:t>
      </w:r>
      <w:r>
        <w:t>Материки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rPr>
          <w:spacing w:val="-2"/>
        </w:rPr>
        <w:t>света.</w:t>
      </w:r>
    </w:p>
    <w:p w:rsidR="00BF51F3" w:rsidRDefault="00755315">
      <w:pPr>
        <w:pStyle w:val="a3"/>
        <w:spacing w:before="34" w:line="264" w:lineRule="auto"/>
        <w:ind w:right="143"/>
      </w:pPr>
      <w:r>
        <w:t xml:space="preserve">Вещество. Разнообразие веществ в </w:t>
      </w:r>
      <w:r>
        <w:t>окружающем мире. Примеры веществ: соль, сахар, вода, природный газ. Твёрдые тела, жидкости, газы. Простейшие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веществами,</w:t>
      </w:r>
      <w:r>
        <w:rPr>
          <w:spacing w:val="-4"/>
        </w:rPr>
        <w:t xml:space="preserve"> </w:t>
      </w:r>
      <w:r>
        <w:t>жидкостями,</w:t>
      </w:r>
      <w:r>
        <w:rPr>
          <w:spacing w:val="-4"/>
        </w:rPr>
        <w:t xml:space="preserve"> </w:t>
      </w:r>
      <w:r>
        <w:t>газами.</w:t>
      </w:r>
      <w:r>
        <w:rPr>
          <w:spacing w:val="-4"/>
        </w:rPr>
        <w:t xml:space="preserve"> </w:t>
      </w:r>
      <w:r>
        <w:t>Воздух –</w:t>
      </w:r>
      <w:r>
        <w:rPr>
          <w:spacing w:val="17"/>
        </w:rPr>
        <w:t xml:space="preserve"> </w:t>
      </w:r>
      <w:r>
        <w:t>смесь</w:t>
      </w:r>
      <w:r>
        <w:rPr>
          <w:spacing w:val="15"/>
        </w:rPr>
        <w:t xml:space="preserve"> </w:t>
      </w:r>
      <w:r>
        <w:t>газов.</w:t>
      </w:r>
      <w:r>
        <w:rPr>
          <w:spacing w:val="20"/>
        </w:rPr>
        <w:t xml:space="preserve"> </w:t>
      </w:r>
      <w:r>
        <w:t>Свойства</w:t>
      </w:r>
      <w:r>
        <w:rPr>
          <w:spacing w:val="17"/>
        </w:rPr>
        <w:t xml:space="preserve"> </w:t>
      </w:r>
      <w:r>
        <w:t>воздуха.</w:t>
      </w:r>
      <w:r>
        <w:rPr>
          <w:spacing w:val="20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воздуха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растений,</w:t>
      </w:r>
      <w:r>
        <w:rPr>
          <w:spacing w:val="18"/>
        </w:rPr>
        <w:t xml:space="preserve"> </w:t>
      </w:r>
      <w:r>
        <w:rPr>
          <w:spacing w:val="-2"/>
        </w:rPr>
        <w:t>животных,</w:t>
      </w:r>
    </w:p>
    <w:p w:rsidR="00BF51F3" w:rsidRDefault="00755315">
      <w:pPr>
        <w:pStyle w:val="a3"/>
        <w:spacing w:before="63" w:line="264" w:lineRule="auto"/>
        <w:ind w:right="151" w:firstLine="0"/>
      </w:pPr>
      <w:r>
        <w:t>человека. Во</w:t>
      </w:r>
      <w:r>
        <w:t>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F51F3" w:rsidRDefault="00755315">
      <w:pPr>
        <w:pStyle w:val="a3"/>
        <w:spacing w:before="4" w:line="264" w:lineRule="auto"/>
        <w:ind w:right="142"/>
      </w:pPr>
      <w:r>
        <w:t>Горные породы и минералы. Полезные ископаемые, их значение в хозяйстве человека,</w:t>
      </w:r>
      <w:r>
        <w:t xml:space="preserve"> бережное отношение людей к полезным ископаемым. Полезные ископаемые родного края (2–3 примера). Почва, её состав,</w:t>
      </w:r>
      <w:r>
        <w:rPr>
          <w:spacing w:val="40"/>
        </w:rPr>
        <w:t xml:space="preserve"> </w:t>
      </w:r>
      <w:r>
        <w:t>значение для живой природы и хозяйственной жизни человека.</w:t>
      </w:r>
    </w:p>
    <w:p w:rsidR="00BF51F3" w:rsidRDefault="00755315">
      <w:pPr>
        <w:pStyle w:val="a3"/>
        <w:ind w:left="741" w:firstLine="0"/>
      </w:pPr>
      <w:r>
        <w:t>Первоначальные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2"/>
        </w:rPr>
        <w:t>бактериях.</w:t>
      </w:r>
    </w:p>
    <w:p w:rsidR="00BF51F3" w:rsidRDefault="00755315">
      <w:pPr>
        <w:pStyle w:val="a3"/>
        <w:spacing w:before="33"/>
        <w:ind w:left="741" w:firstLine="0"/>
      </w:pPr>
      <w:r>
        <w:t>Грибы:</w:t>
      </w:r>
      <w:r>
        <w:rPr>
          <w:spacing w:val="-10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шляпочных</w:t>
      </w:r>
      <w:r>
        <w:rPr>
          <w:spacing w:val="-9"/>
        </w:rPr>
        <w:t xml:space="preserve"> </w:t>
      </w:r>
      <w:r>
        <w:t>грибов.</w:t>
      </w:r>
      <w:r>
        <w:rPr>
          <w:spacing w:val="-2"/>
        </w:rPr>
        <w:t xml:space="preserve"> </w:t>
      </w:r>
      <w:r>
        <w:t>Грибы</w:t>
      </w:r>
      <w:r>
        <w:rPr>
          <w:spacing w:val="-4"/>
        </w:rPr>
        <w:t xml:space="preserve"> </w:t>
      </w:r>
      <w:r>
        <w:t>съедобные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несъедобные.</w:t>
      </w:r>
    </w:p>
    <w:p w:rsidR="00BF51F3" w:rsidRDefault="00755315">
      <w:pPr>
        <w:pStyle w:val="a3"/>
        <w:spacing w:before="29" w:line="252" w:lineRule="auto"/>
        <w:ind w:right="148"/>
      </w:pPr>
      <w:r>
        <w:t>Разнообразие растений. Зависимость жизненного цикла организмов от условий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среды.</w:t>
      </w:r>
      <w:r>
        <w:rPr>
          <w:spacing w:val="-4"/>
        </w:rPr>
        <w:t xml:space="preserve"> </w:t>
      </w:r>
      <w:r>
        <w:t>Размножение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Особенности питания и дыхания растений. Роль растений в природе и жизни людей, бережное отношение человека</w:t>
      </w:r>
      <w:r>
        <w:t xml:space="preserve"> к растениям. Условия, необходимые для</w:t>
      </w:r>
      <w:r>
        <w:rPr>
          <w:spacing w:val="40"/>
        </w:rPr>
        <w:t xml:space="preserve"> </w:t>
      </w:r>
      <w:r>
        <w:t>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F51F3" w:rsidRDefault="00755315">
      <w:pPr>
        <w:pStyle w:val="a3"/>
        <w:spacing w:line="252" w:lineRule="auto"/>
        <w:ind w:right="142"/>
      </w:pPr>
      <w:r>
        <w:t>Разнообразие животных. Зависим</w:t>
      </w:r>
      <w:r>
        <w:t>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</w:t>
      </w:r>
      <w:r>
        <w:t>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F51F3" w:rsidRDefault="00755315">
      <w:pPr>
        <w:pStyle w:val="a3"/>
        <w:spacing w:before="1" w:line="252" w:lineRule="auto"/>
        <w:ind w:right="140"/>
      </w:pPr>
      <w:r>
        <w:t>Природные сообщества: лес, луг, пруд. Взаимосвязи в природном сообществе: растения ‒ пища и укрытие для жи</w:t>
      </w:r>
      <w:r>
        <w:t>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F51F3" w:rsidRDefault="00755315">
      <w:pPr>
        <w:pStyle w:val="a3"/>
        <w:spacing w:before="4" w:line="252" w:lineRule="auto"/>
        <w:ind w:right="142"/>
      </w:pPr>
      <w:r>
        <w:lastRenderedPageBreak/>
        <w:t>Человек – часть природы. О</w:t>
      </w:r>
      <w:r>
        <w:t>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F51F3" w:rsidRDefault="00755315">
      <w:pPr>
        <w:pStyle w:val="1"/>
        <w:spacing w:before="5"/>
      </w:pPr>
      <w:r>
        <w:t>Правила</w:t>
      </w:r>
      <w:r>
        <w:rPr>
          <w:spacing w:val="-13"/>
        </w:rPr>
        <w:t xml:space="preserve"> </w:t>
      </w:r>
      <w:r>
        <w:t>безоп</w:t>
      </w:r>
      <w:r>
        <w:t>асной</w:t>
      </w:r>
      <w:r>
        <w:rPr>
          <w:spacing w:val="-14"/>
        </w:rPr>
        <w:t xml:space="preserve"> </w:t>
      </w:r>
      <w:r>
        <w:rPr>
          <w:spacing w:val="-2"/>
        </w:rPr>
        <w:t>жизнедеятельности.</w:t>
      </w:r>
    </w:p>
    <w:p w:rsidR="00BF51F3" w:rsidRDefault="00755315">
      <w:pPr>
        <w:pStyle w:val="a3"/>
        <w:spacing w:before="9" w:line="252" w:lineRule="auto"/>
        <w:ind w:right="147"/>
      </w:pPr>
      <w: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</w:p>
    <w:p w:rsidR="00BF51F3" w:rsidRDefault="00755315">
      <w:pPr>
        <w:pStyle w:val="a3"/>
        <w:spacing w:line="252" w:lineRule="auto"/>
        <w:ind w:right="148"/>
      </w:pPr>
      <w:r>
        <w:t>Безопасность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дворе</w:t>
      </w:r>
      <w:r>
        <w:rPr>
          <w:spacing w:val="-4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(правила</w:t>
      </w:r>
      <w:r>
        <w:rPr>
          <w:spacing w:val="-4"/>
        </w:rPr>
        <w:t xml:space="preserve"> </w:t>
      </w:r>
      <w:r>
        <w:t>перемещения</w:t>
      </w:r>
      <w:r>
        <w:rPr>
          <w:spacing w:val="-4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</w:r>
    </w:p>
    <w:p w:rsidR="00BF51F3" w:rsidRDefault="00755315">
      <w:pPr>
        <w:pStyle w:val="a3"/>
        <w:spacing w:before="63" w:line="252" w:lineRule="auto"/>
        <w:ind w:right="148"/>
      </w:pPr>
      <w:r>
        <w:t>Правила безопасного поведения пассажира ж</w:t>
      </w:r>
      <w:r>
        <w:t xml:space="preserve">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</w:t>
      </w:r>
      <w:r>
        <w:rPr>
          <w:spacing w:val="-2"/>
        </w:rPr>
        <w:t>безопасности).</w:t>
      </w:r>
    </w:p>
    <w:p w:rsidR="00BF51F3" w:rsidRDefault="00755315">
      <w:pPr>
        <w:pStyle w:val="a3"/>
        <w:spacing w:before="2" w:line="252" w:lineRule="auto"/>
        <w:ind w:right="139"/>
      </w:pPr>
      <w:r>
        <w:t>Безопасность</w:t>
      </w:r>
      <w:r>
        <w:rPr>
          <w:spacing w:val="-1"/>
        </w:rPr>
        <w:t xml:space="preserve"> </w:t>
      </w:r>
      <w:r>
        <w:t>в Интернете (ориентирование в</w:t>
      </w:r>
      <w:r>
        <w:rPr>
          <w:spacing w:val="-1"/>
        </w:rPr>
        <w:t xml:space="preserve"> </w:t>
      </w:r>
      <w:r>
        <w:t>признаках</w:t>
      </w:r>
      <w:r>
        <w:rPr>
          <w:spacing w:val="-4"/>
        </w:rPr>
        <w:t xml:space="preserve"> </w:t>
      </w:r>
      <w:r>
        <w:t xml:space="preserve">мошеннических действий, </w:t>
      </w:r>
      <w:r>
        <w:t>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BF51F3" w:rsidRDefault="00755315">
      <w:pPr>
        <w:pStyle w:val="a3"/>
        <w:spacing w:before="281"/>
        <w:ind w:left="260" w:firstLine="0"/>
      </w:pP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BF51F3" w:rsidRDefault="00755315">
      <w:pPr>
        <w:pStyle w:val="a3"/>
        <w:spacing w:before="18" w:line="252" w:lineRule="auto"/>
        <w:ind w:right="146"/>
      </w:pPr>
      <w:r>
        <w:t>Изучение окружающего мира в 3 классе способств</w:t>
      </w:r>
      <w:r>
        <w:t>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F51F3" w:rsidRDefault="00755315">
      <w:pPr>
        <w:pStyle w:val="1"/>
        <w:spacing w:before="7" w:line="254" w:lineRule="auto"/>
        <w:ind w:right="2785"/>
      </w:pPr>
      <w:r>
        <w:t xml:space="preserve">Познавательные универсальные учебные </w:t>
      </w:r>
      <w:r>
        <w:t>действия 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line="256" w:lineRule="auto"/>
        <w:ind w:right="145"/>
      </w:pPr>
      <w: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</w:t>
      </w:r>
      <w:r>
        <w:t xml:space="preserve"> (в парах, группах) делать выводы;</w:t>
      </w:r>
    </w:p>
    <w:p w:rsidR="00BF51F3" w:rsidRDefault="00755315">
      <w:pPr>
        <w:pStyle w:val="a3"/>
        <w:spacing w:before="4" w:line="254" w:lineRule="auto"/>
        <w:ind w:right="150"/>
      </w:pPr>
      <w:r>
        <w:t>устанавливать зависимость между внешним видом, особенностями поведения и условиями жизни животного;</w:t>
      </w:r>
    </w:p>
    <w:p w:rsidR="00BF51F3" w:rsidRDefault="00755315">
      <w:pPr>
        <w:pStyle w:val="a3"/>
        <w:spacing w:before="4" w:line="256" w:lineRule="auto"/>
        <w:ind w:right="149"/>
      </w:pPr>
      <w: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BF51F3" w:rsidRDefault="00755315">
      <w:pPr>
        <w:pStyle w:val="a3"/>
        <w:spacing w:before="2"/>
        <w:ind w:left="741" w:firstLine="0"/>
        <w:jc w:val="left"/>
      </w:pPr>
      <w:r>
        <w:t>моделировать</w:t>
      </w:r>
      <w:r>
        <w:rPr>
          <w:spacing w:val="-10"/>
        </w:rPr>
        <w:t xml:space="preserve"> </w:t>
      </w:r>
      <w:r>
        <w:t>цепи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природном</w:t>
      </w:r>
      <w:r>
        <w:rPr>
          <w:spacing w:val="-5"/>
        </w:rPr>
        <w:t xml:space="preserve"> </w:t>
      </w:r>
      <w:r>
        <w:rPr>
          <w:spacing w:val="-2"/>
        </w:rPr>
        <w:t>сообществе;</w:t>
      </w:r>
    </w:p>
    <w:p w:rsidR="00BF51F3" w:rsidRDefault="00755315">
      <w:pPr>
        <w:pStyle w:val="a3"/>
        <w:spacing w:before="24"/>
        <w:ind w:left="741" w:firstLine="0"/>
        <w:jc w:val="left"/>
      </w:pPr>
      <w:r>
        <w:t>различать</w:t>
      </w:r>
      <w:r>
        <w:rPr>
          <w:spacing w:val="-15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«век»,</w:t>
      </w:r>
      <w:r>
        <w:rPr>
          <w:spacing w:val="-10"/>
        </w:rPr>
        <w:t xml:space="preserve"> </w:t>
      </w:r>
      <w:r>
        <w:t>«столетие»,</w:t>
      </w:r>
      <w:r>
        <w:rPr>
          <w:spacing w:val="-7"/>
        </w:rPr>
        <w:t xml:space="preserve"> </w:t>
      </w:r>
      <w:r>
        <w:t>«историческое</w:t>
      </w:r>
      <w:r>
        <w:rPr>
          <w:spacing w:val="-12"/>
        </w:rPr>
        <w:t xml:space="preserve"> </w:t>
      </w:r>
      <w:r>
        <w:rPr>
          <w:spacing w:val="-2"/>
        </w:rPr>
        <w:t>время»;</w:t>
      </w:r>
    </w:p>
    <w:p w:rsidR="00BF51F3" w:rsidRDefault="00755315">
      <w:pPr>
        <w:pStyle w:val="a3"/>
        <w:spacing w:before="23"/>
        <w:ind w:left="741" w:firstLine="0"/>
        <w:jc w:val="left"/>
      </w:pPr>
      <w:r>
        <w:t>соотносить</w:t>
      </w:r>
      <w:r>
        <w:rPr>
          <w:spacing w:val="-12"/>
        </w:rPr>
        <w:t xml:space="preserve"> </w:t>
      </w:r>
      <w:r>
        <w:t>историческое</w:t>
      </w:r>
      <w:r>
        <w:rPr>
          <w:spacing w:val="-10"/>
        </w:rPr>
        <w:t xml:space="preserve"> </w:t>
      </w:r>
      <w:r>
        <w:t>событие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датой</w:t>
      </w:r>
      <w:r>
        <w:rPr>
          <w:spacing w:val="-10"/>
        </w:rPr>
        <w:t xml:space="preserve"> </w:t>
      </w:r>
      <w:r>
        <w:t>(историческим</w:t>
      </w:r>
      <w:r>
        <w:rPr>
          <w:spacing w:val="-10"/>
        </w:rPr>
        <w:t xml:space="preserve"> </w:t>
      </w:r>
      <w:r>
        <w:rPr>
          <w:spacing w:val="-2"/>
        </w:rPr>
        <w:t>периодом).</w:t>
      </w:r>
    </w:p>
    <w:p w:rsidR="00BF51F3" w:rsidRDefault="00755315">
      <w:pPr>
        <w:pStyle w:val="1"/>
        <w:spacing w:before="24"/>
        <w:jc w:val="lef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BF51F3" w:rsidRDefault="00755315">
      <w:pPr>
        <w:pStyle w:val="a3"/>
        <w:spacing w:before="19" w:line="256" w:lineRule="auto"/>
        <w:ind w:right="146"/>
      </w:pPr>
      <w:r>
        <w:t xml:space="preserve">понимать, что работа с моделями Земли (глобус, карта) может </w:t>
      </w:r>
      <w:r>
        <w:t>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BF51F3" w:rsidRDefault="00755315">
      <w:pPr>
        <w:pStyle w:val="a3"/>
        <w:spacing w:before="5" w:line="254" w:lineRule="auto"/>
        <w:ind w:right="140"/>
      </w:pPr>
      <w:r>
        <w:t xml:space="preserve">читать несложные планы, соотносить условные обозначения с </w:t>
      </w:r>
      <w:r>
        <w:lastRenderedPageBreak/>
        <w:t>изображёнными о</w:t>
      </w:r>
      <w:r>
        <w:t>бъектами;</w:t>
      </w:r>
    </w:p>
    <w:p w:rsidR="00BF51F3" w:rsidRDefault="00755315">
      <w:pPr>
        <w:pStyle w:val="a3"/>
        <w:spacing w:before="4" w:line="256" w:lineRule="auto"/>
        <w:ind w:right="143"/>
      </w:pPr>
      <w:r>
        <w:t>находить по предложению учителя информацию в разных источниках: текстах, таблицах, схемах, в том числе в Интернете (в условиях контролируемого входа);</w:t>
      </w:r>
    </w:p>
    <w:p w:rsidR="00BF51F3" w:rsidRDefault="00755315">
      <w:pPr>
        <w:pStyle w:val="a3"/>
        <w:spacing w:before="3"/>
        <w:ind w:left="741" w:firstLine="0"/>
      </w:pP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rPr>
          <w:spacing w:val="-2"/>
        </w:rPr>
        <w:t>среде.</w:t>
      </w:r>
    </w:p>
    <w:p w:rsidR="00BF51F3" w:rsidRDefault="00755315">
      <w:pPr>
        <w:pStyle w:val="1"/>
        <w:spacing w:before="313"/>
        <w:jc w:val="left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63" w:line="256" w:lineRule="auto"/>
        <w:ind w:right="144"/>
      </w:pPr>
      <w:r>
        <w:t>ориентироваться в понятиях, соотносить понятия и термины с их краткой характеристикой:</w:t>
      </w:r>
    </w:p>
    <w:p w:rsidR="00BF51F3" w:rsidRDefault="00755315">
      <w:pPr>
        <w:pStyle w:val="a3"/>
        <w:spacing w:before="3" w:line="256" w:lineRule="auto"/>
        <w:ind w:right="150"/>
      </w:pPr>
      <w:r>
        <w:t>знать понятия и термины, связанные с социальным миром</w:t>
      </w:r>
      <w:r>
        <w:rPr>
          <w:spacing w:val="40"/>
        </w:rPr>
        <w:t xml:space="preserve"> </w:t>
      </w:r>
      <w:r>
        <w:t>(безопасность, семейный бюджет, памятник культуры);</w:t>
      </w:r>
    </w:p>
    <w:p w:rsidR="00BF51F3" w:rsidRDefault="00755315">
      <w:pPr>
        <w:pStyle w:val="a3"/>
        <w:spacing w:before="2" w:line="256" w:lineRule="auto"/>
        <w:ind w:right="150"/>
      </w:pPr>
      <w:r>
        <w:t xml:space="preserve">знать понятия и термины, связанные с миром </w:t>
      </w:r>
      <w:r>
        <w:t>природы (планета, материк, океан, модель Земли, царство природы, природное сообщество,</w:t>
      </w:r>
      <w:r>
        <w:rPr>
          <w:spacing w:val="40"/>
        </w:rPr>
        <w:t xml:space="preserve"> </w:t>
      </w:r>
      <w:r>
        <w:t>цепь питания, Красная книга);</w:t>
      </w:r>
    </w:p>
    <w:p w:rsidR="00BF51F3" w:rsidRDefault="00755315">
      <w:pPr>
        <w:pStyle w:val="a3"/>
        <w:spacing w:line="256" w:lineRule="auto"/>
        <w:ind w:right="146"/>
      </w:pPr>
      <w:r>
        <w:t xml:space="preserve">знать понятия и термины, связанные с безопасной жизнедеятельностью (знаки дорожного движения, дорожные ловушки, опасные ситуации, </w:t>
      </w:r>
      <w:r>
        <w:rPr>
          <w:spacing w:val="-2"/>
        </w:rPr>
        <w:t>предвиден</w:t>
      </w:r>
      <w:r>
        <w:rPr>
          <w:spacing w:val="-2"/>
        </w:rPr>
        <w:t>ие);</w:t>
      </w:r>
    </w:p>
    <w:p w:rsidR="00BF51F3" w:rsidRDefault="00755315">
      <w:pPr>
        <w:pStyle w:val="a3"/>
        <w:spacing w:before="3"/>
        <w:ind w:left="741" w:firstLine="0"/>
      </w:pPr>
      <w:r>
        <w:t>описывать</w:t>
      </w:r>
      <w:r>
        <w:rPr>
          <w:spacing w:val="-12"/>
        </w:rPr>
        <w:t xml:space="preserve"> </w:t>
      </w:r>
      <w:r>
        <w:t>(характеризовать)</w:t>
      </w:r>
      <w:r>
        <w:rPr>
          <w:spacing w:val="-7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Земле;</w:t>
      </w:r>
    </w:p>
    <w:p w:rsidR="00BF51F3" w:rsidRDefault="00755315">
      <w:pPr>
        <w:pStyle w:val="a3"/>
        <w:spacing w:before="18" w:line="256" w:lineRule="auto"/>
        <w:jc w:val="left"/>
      </w:pPr>
      <w:r>
        <w:t>описывать</w:t>
      </w:r>
      <w:r>
        <w:rPr>
          <w:spacing w:val="80"/>
        </w:rPr>
        <w:t xml:space="preserve"> </w:t>
      </w:r>
      <w:r>
        <w:t>схожие,</w:t>
      </w:r>
      <w:r>
        <w:rPr>
          <w:spacing w:val="80"/>
        </w:rPr>
        <w:t xml:space="preserve"> </w:t>
      </w:r>
      <w:r>
        <w:t>различные,</w:t>
      </w:r>
      <w:r>
        <w:rPr>
          <w:spacing w:val="80"/>
        </w:rPr>
        <w:t xml:space="preserve"> </w:t>
      </w:r>
      <w:r>
        <w:t>индивидуальные</w:t>
      </w:r>
      <w:r>
        <w:rPr>
          <w:spacing w:val="80"/>
        </w:rPr>
        <w:t xml:space="preserve"> </w:t>
      </w:r>
      <w:r>
        <w:t>признаки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 сравнения объектов природы;</w:t>
      </w:r>
    </w:p>
    <w:p w:rsidR="00BF51F3" w:rsidRDefault="00755315">
      <w:pPr>
        <w:pStyle w:val="a3"/>
        <w:spacing w:before="3" w:line="256" w:lineRule="auto"/>
        <w:jc w:val="left"/>
      </w:pPr>
      <w:r>
        <w:t>приводить</w:t>
      </w:r>
      <w:r>
        <w:rPr>
          <w:spacing w:val="80"/>
        </w:rPr>
        <w:t xml:space="preserve"> </w:t>
      </w:r>
      <w:r>
        <w:t>примеры,</w:t>
      </w:r>
      <w:r>
        <w:rPr>
          <w:spacing w:val="80"/>
        </w:rPr>
        <w:t xml:space="preserve"> </w:t>
      </w:r>
      <w:r>
        <w:t>кратко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представителей</w:t>
      </w:r>
      <w:r>
        <w:rPr>
          <w:spacing w:val="80"/>
        </w:rPr>
        <w:t xml:space="preserve"> </w:t>
      </w:r>
      <w:r>
        <w:t>разных царств природы;</w:t>
      </w:r>
    </w:p>
    <w:p w:rsidR="00BF51F3" w:rsidRDefault="00755315">
      <w:pPr>
        <w:pStyle w:val="a3"/>
        <w:spacing w:before="2" w:line="256" w:lineRule="auto"/>
        <w:jc w:val="left"/>
      </w:pPr>
      <w:r>
        <w:t>называть признаки (характери</w:t>
      </w:r>
      <w:r>
        <w:t xml:space="preserve">зовать) животного (растения) как живого </w:t>
      </w:r>
      <w:r>
        <w:rPr>
          <w:spacing w:val="-2"/>
        </w:rPr>
        <w:t>организма;</w:t>
      </w:r>
    </w:p>
    <w:p w:rsidR="00BF51F3" w:rsidRDefault="00755315">
      <w:pPr>
        <w:pStyle w:val="a3"/>
        <w:tabs>
          <w:tab w:val="left" w:pos="2237"/>
          <w:tab w:val="left" w:pos="4620"/>
          <w:tab w:val="left" w:pos="6121"/>
          <w:tab w:val="left" w:pos="7508"/>
          <w:tab w:val="left" w:pos="8721"/>
        </w:tabs>
        <w:spacing w:line="256" w:lineRule="auto"/>
        <w:ind w:right="150"/>
        <w:jc w:val="left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(характеризовать)</w:t>
      </w:r>
      <w:r>
        <w:tab/>
      </w:r>
      <w:r>
        <w:rPr>
          <w:spacing w:val="-2"/>
        </w:rPr>
        <w:t>отдельные</w:t>
      </w:r>
      <w:r>
        <w:tab/>
      </w:r>
      <w:r>
        <w:rPr>
          <w:spacing w:val="-2"/>
        </w:rPr>
        <w:t>страницы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2"/>
        </w:rPr>
        <w:t xml:space="preserve">нашей </w:t>
      </w:r>
      <w:r>
        <w:t>страны (в пределах изученного).</w:t>
      </w:r>
    </w:p>
    <w:p w:rsidR="00BF51F3" w:rsidRDefault="00755315">
      <w:pPr>
        <w:pStyle w:val="1"/>
        <w:spacing w:before="293"/>
        <w:jc w:val="left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19" w:line="256" w:lineRule="auto"/>
        <w:jc w:val="left"/>
      </w:pPr>
      <w:r>
        <w:t>планировать</w:t>
      </w:r>
      <w:r>
        <w:rPr>
          <w:spacing w:val="40"/>
        </w:rPr>
        <w:t xml:space="preserve"> </w:t>
      </w:r>
      <w:r>
        <w:t>шаги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 xml:space="preserve">свои </w:t>
      </w:r>
      <w:r>
        <w:t>действия (при небольшой помощи учителя);</w:t>
      </w:r>
    </w:p>
    <w:p w:rsidR="00BF51F3" w:rsidRDefault="00755315">
      <w:pPr>
        <w:pStyle w:val="a3"/>
        <w:tabs>
          <w:tab w:val="left" w:pos="2789"/>
          <w:tab w:val="left" w:pos="4151"/>
          <w:tab w:val="left" w:pos="6132"/>
          <w:tab w:val="left" w:pos="7700"/>
          <w:tab w:val="left" w:pos="8478"/>
        </w:tabs>
        <w:spacing w:line="256" w:lineRule="auto"/>
        <w:ind w:right="151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причину</w:t>
      </w:r>
      <w:r>
        <w:tab/>
      </w:r>
      <w:r>
        <w:rPr>
          <w:spacing w:val="-2"/>
        </w:rPr>
        <w:t>возникающей</w:t>
      </w:r>
      <w:r>
        <w:tab/>
      </w:r>
      <w:r>
        <w:rPr>
          <w:spacing w:val="-2"/>
        </w:rPr>
        <w:t>трудности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ошибки, </w:t>
      </w:r>
      <w:r>
        <w:t>корректировать свои действия.</w:t>
      </w:r>
    </w:p>
    <w:p w:rsidR="00BF51F3" w:rsidRDefault="00755315">
      <w:pPr>
        <w:pStyle w:val="1"/>
        <w:spacing w:before="293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BF51F3" w:rsidRDefault="00755315">
      <w:pPr>
        <w:pStyle w:val="a3"/>
        <w:spacing w:before="19" w:line="259" w:lineRule="auto"/>
        <w:ind w:right="141"/>
      </w:pPr>
      <w:r>
        <w:t>участвовать в совместной деятельности, выполнять роли руководителя (лидера), подчинённого;</w:t>
      </w:r>
    </w:p>
    <w:p w:rsidR="00BF51F3" w:rsidRDefault="00755315">
      <w:pPr>
        <w:pStyle w:val="a3"/>
        <w:spacing w:line="256" w:lineRule="auto"/>
        <w:ind w:right="149"/>
      </w:pPr>
      <w:r>
        <w:t xml:space="preserve">оценивать </w:t>
      </w:r>
      <w:r>
        <w:t>результаты деятельности участников, положительно реагировать на советы и замечания в свой адрес;</w:t>
      </w:r>
    </w:p>
    <w:p w:rsidR="00BF51F3" w:rsidRDefault="00755315">
      <w:pPr>
        <w:pStyle w:val="a3"/>
        <w:spacing w:line="256" w:lineRule="auto"/>
        <w:ind w:right="141"/>
      </w:pPr>
      <w: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</w:t>
      </w:r>
      <w:r>
        <w:t xml:space="preserve"> с учётом этики общения.</w:t>
      </w:r>
    </w:p>
    <w:p w:rsidR="00BF51F3" w:rsidRDefault="00755315">
      <w:pPr>
        <w:pStyle w:val="a4"/>
        <w:numPr>
          <w:ilvl w:val="0"/>
          <w:numId w:val="2"/>
        </w:numPr>
        <w:tabs>
          <w:tab w:val="left" w:pos="470"/>
        </w:tabs>
        <w:spacing w:before="309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755315">
      <w:pPr>
        <w:pStyle w:val="1"/>
        <w:spacing w:before="48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общество.</w:t>
      </w:r>
    </w:p>
    <w:p w:rsidR="00BF51F3" w:rsidRDefault="00755315">
      <w:pPr>
        <w:pStyle w:val="a3"/>
        <w:spacing w:before="18" w:line="256" w:lineRule="auto"/>
        <w:ind w:right="147"/>
      </w:pPr>
      <w:r>
        <w:lastRenderedPageBreak/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</w:r>
    </w:p>
    <w:p w:rsidR="00BF51F3" w:rsidRDefault="00755315">
      <w:pPr>
        <w:pStyle w:val="a3"/>
        <w:spacing w:before="18" w:line="256" w:lineRule="auto"/>
        <w:ind w:right="147"/>
      </w:pPr>
      <w:r>
        <w:rPr>
          <w:spacing w:val="-2"/>
        </w:rPr>
        <w:t>Общая</w:t>
      </w:r>
      <w:r>
        <w:tab/>
      </w:r>
      <w:r>
        <w:rPr>
          <w:spacing w:val="-2"/>
        </w:rPr>
        <w:t>хар</w:t>
      </w:r>
      <w:r>
        <w:rPr>
          <w:spacing w:val="-2"/>
        </w:rPr>
        <w:t>актеристика</w:t>
      </w:r>
      <w:r>
        <w:tab/>
      </w:r>
      <w:r>
        <w:rPr>
          <w:spacing w:val="-2"/>
        </w:rPr>
        <w:t>родного</w:t>
      </w:r>
      <w:r>
        <w:tab/>
      </w:r>
      <w:r>
        <w:rPr>
          <w:spacing w:val="-2"/>
        </w:rPr>
        <w:t>края,</w:t>
      </w:r>
      <w:r>
        <w:tab/>
      </w:r>
      <w:r>
        <w:rPr>
          <w:spacing w:val="-2"/>
        </w:rPr>
        <w:t xml:space="preserve">важнейшие </w:t>
      </w:r>
      <w:r>
        <w:t>достопримечательности, знаменитые соотечественники.</w:t>
      </w:r>
    </w:p>
    <w:p w:rsidR="00BF51F3" w:rsidRDefault="00755315">
      <w:pPr>
        <w:pStyle w:val="a3"/>
        <w:spacing w:before="3" w:line="256" w:lineRule="auto"/>
        <w:ind w:right="137"/>
      </w:pPr>
      <w: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F51F3" w:rsidRDefault="00755315">
      <w:pPr>
        <w:pStyle w:val="a3"/>
        <w:spacing w:line="256" w:lineRule="auto"/>
        <w:ind w:right="141"/>
      </w:pPr>
      <w:r>
        <w:t>Праз</w:t>
      </w:r>
      <w:r>
        <w:t>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</w:t>
      </w:r>
      <w:r>
        <w:t>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F51F3" w:rsidRDefault="00755315">
      <w:pPr>
        <w:pStyle w:val="a3"/>
        <w:spacing w:before="2"/>
        <w:ind w:left="741" w:firstLine="0"/>
      </w:pPr>
      <w:r>
        <w:t>История</w:t>
      </w:r>
      <w:r>
        <w:rPr>
          <w:spacing w:val="-9"/>
        </w:rPr>
        <w:t xml:space="preserve"> </w:t>
      </w:r>
      <w:r>
        <w:t>Отечества.</w:t>
      </w:r>
      <w:r>
        <w:rPr>
          <w:spacing w:val="-7"/>
        </w:rPr>
        <w:t xml:space="preserve"> </w:t>
      </w:r>
      <w:r>
        <w:t>«Лента</w:t>
      </w:r>
      <w:r>
        <w:rPr>
          <w:spacing w:val="-9"/>
        </w:rPr>
        <w:t xml:space="preserve"> </w:t>
      </w:r>
      <w:r>
        <w:t>времени»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8"/>
        </w:rPr>
        <w:t xml:space="preserve"> </w:t>
      </w:r>
      <w:r>
        <w:rPr>
          <w:spacing w:val="-2"/>
        </w:rPr>
        <w:t>карта.</w:t>
      </w:r>
    </w:p>
    <w:p w:rsidR="00BF51F3" w:rsidRDefault="00755315">
      <w:pPr>
        <w:pStyle w:val="a3"/>
        <w:spacing w:before="24" w:line="256" w:lineRule="auto"/>
        <w:ind w:right="146"/>
      </w:pPr>
      <w:r>
        <w:t>Наиболее важные и яркие собы</w:t>
      </w:r>
      <w:r>
        <w:t>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</w:t>
      </w:r>
      <w:r>
        <w:rPr>
          <w:spacing w:val="-3"/>
        </w:rPr>
        <w:t xml:space="preserve"> </w:t>
      </w:r>
      <w:r>
        <w:t>времена. 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эпох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носители</w:t>
      </w:r>
      <w:r>
        <w:rPr>
          <w:spacing w:val="-4"/>
        </w:rPr>
        <w:t xml:space="preserve"> </w:t>
      </w:r>
      <w:r>
        <w:t>базовых национальных ценностей.</w:t>
      </w:r>
    </w:p>
    <w:p w:rsidR="00BF51F3" w:rsidRDefault="00755315">
      <w:pPr>
        <w:pStyle w:val="a3"/>
        <w:spacing w:before="2" w:line="256" w:lineRule="auto"/>
        <w:ind w:right="142"/>
      </w:pPr>
      <w:r>
        <w:t>Наиболее значимые объекты списка Всемирного культурного наследия</w:t>
      </w:r>
      <w:r>
        <w:rPr>
          <w:spacing w:val="40"/>
        </w:rPr>
        <w:t xml:space="preserve"> </w:t>
      </w:r>
      <w:r>
        <w:t xml:space="preserve">в России и за рубежом. Охрана памятников истории и культуры. Посильное участие в охране памятников истории и </w:t>
      </w:r>
      <w:r>
        <w:t>культуры своего края.</w:t>
      </w:r>
    </w:p>
    <w:p w:rsidR="00BF51F3" w:rsidRDefault="00755315">
      <w:pPr>
        <w:pStyle w:val="a3"/>
        <w:spacing w:line="256" w:lineRule="auto"/>
        <w:ind w:right="138"/>
      </w:pPr>
      <w:r>
        <w:t>Личная ответственность каждого человека за сохранность историко- культурного наследия своего края.</w:t>
      </w:r>
    </w:p>
    <w:p w:rsidR="00BF51F3" w:rsidRDefault="00755315">
      <w:pPr>
        <w:pStyle w:val="a3"/>
        <w:spacing w:before="1" w:line="256" w:lineRule="auto"/>
        <w:ind w:right="147"/>
      </w:pPr>
      <w:r>
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</w:r>
      <w:r>
        <w:rPr>
          <w:spacing w:val="-2"/>
        </w:rPr>
        <w:t>принадлежности.</w:t>
      </w:r>
    </w:p>
    <w:p w:rsidR="00BF51F3" w:rsidRDefault="00755315">
      <w:pPr>
        <w:pStyle w:val="1"/>
        <w:spacing w:before="8"/>
      </w:pPr>
      <w:r>
        <w:t>Человек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природа.</w:t>
      </w:r>
    </w:p>
    <w:p w:rsidR="00BF51F3" w:rsidRDefault="00755315">
      <w:pPr>
        <w:pStyle w:val="a3"/>
        <w:spacing w:before="15" w:line="256" w:lineRule="auto"/>
        <w:ind w:right="152"/>
      </w:pPr>
      <w:r>
        <w:t>Методы познания окружающей природы: наблюдения, сравнения, измерения, опыты по исследованию природных объектов и явлений.</w:t>
      </w:r>
    </w:p>
    <w:p w:rsidR="00BF51F3" w:rsidRDefault="00755315">
      <w:pPr>
        <w:pStyle w:val="a3"/>
        <w:spacing w:before="2" w:line="256" w:lineRule="auto"/>
        <w:ind w:right="142"/>
      </w:pPr>
      <w:r>
        <w:t>Солнце – ближайшая к нам звезда, источник света и тепла для всего живого на Земле. Характеристика п</w:t>
      </w:r>
      <w:r>
        <w:t>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F51F3" w:rsidRDefault="00755315">
      <w:pPr>
        <w:pStyle w:val="a3"/>
        <w:spacing w:line="256" w:lineRule="auto"/>
        <w:ind w:right="140"/>
      </w:pPr>
      <w:r>
        <w:t>Формы земной поверхности: равнины, горы, холмы, овраги (общее представление, у</w:t>
      </w:r>
      <w:r>
        <w:t>словное обозначение равнин и гор на карте). Равнины и</w:t>
      </w:r>
      <w:r>
        <w:rPr>
          <w:spacing w:val="80"/>
        </w:rPr>
        <w:t xml:space="preserve"> </w:t>
      </w:r>
      <w:r>
        <w:t>горы России. Особенности поверхности родного края (краткая характеристика на основе наблюдений).</w:t>
      </w:r>
    </w:p>
    <w:p w:rsidR="00BF51F3" w:rsidRDefault="00755315">
      <w:pPr>
        <w:pStyle w:val="a3"/>
        <w:spacing w:before="5" w:line="256" w:lineRule="auto"/>
        <w:ind w:right="142"/>
      </w:pPr>
      <w:r>
        <w:t>Водоёмы, их разнообразие (океан, море, озеро, пруд, болото); река как водный поток; использование рек и в</w:t>
      </w:r>
      <w:r>
        <w:t>одоёмов человеком. Крупнейшие реки и</w:t>
      </w:r>
      <w:r>
        <w:t xml:space="preserve"> </w:t>
      </w:r>
      <w: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F51F3" w:rsidRDefault="00755315">
      <w:pPr>
        <w:pStyle w:val="a3"/>
        <w:spacing w:before="3" w:line="256" w:lineRule="auto"/>
        <w:ind w:right="138"/>
      </w:pPr>
      <w:r>
        <w:t xml:space="preserve">Наиболее значимые природные объекты списка Всемирного наследия в России и за рубежом </w:t>
      </w:r>
      <w:r>
        <w:t>(2–3 объекта).</w:t>
      </w:r>
    </w:p>
    <w:p w:rsidR="00BF51F3" w:rsidRDefault="00755315">
      <w:pPr>
        <w:pStyle w:val="a3"/>
        <w:spacing w:before="2" w:line="256" w:lineRule="auto"/>
        <w:ind w:right="141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</w:t>
      </w:r>
      <w:r>
        <w:rPr>
          <w:spacing w:val="-1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зон, охрана природы). Связи в природных зонах.</w:t>
      </w:r>
    </w:p>
    <w:p w:rsidR="00BF51F3" w:rsidRDefault="00755315">
      <w:pPr>
        <w:pStyle w:val="a3"/>
        <w:spacing w:line="256" w:lineRule="auto"/>
        <w:ind w:right="146"/>
      </w:pPr>
      <w:r>
        <w:t>Некоторые доступны</w:t>
      </w:r>
      <w:r>
        <w:t>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</w:t>
      </w:r>
      <w:r>
        <w:t>ры).</w:t>
      </w:r>
    </w:p>
    <w:p w:rsidR="00BF51F3" w:rsidRDefault="00755315">
      <w:pPr>
        <w:pStyle w:val="1"/>
        <w:spacing w:before="6"/>
      </w:pPr>
      <w:r>
        <w:t>Правила</w:t>
      </w:r>
      <w:r>
        <w:rPr>
          <w:spacing w:val="-13"/>
        </w:rPr>
        <w:t xml:space="preserve"> </w:t>
      </w:r>
      <w:r>
        <w:t>безопасной</w:t>
      </w:r>
      <w:r>
        <w:rPr>
          <w:spacing w:val="-14"/>
        </w:rPr>
        <w:t xml:space="preserve"> </w:t>
      </w:r>
      <w:r>
        <w:rPr>
          <w:spacing w:val="-2"/>
        </w:rPr>
        <w:t>жизнедеятельности.</w:t>
      </w:r>
    </w:p>
    <w:p w:rsidR="00BF51F3" w:rsidRDefault="00755315">
      <w:pPr>
        <w:pStyle w:val="a3"/>
        <w:spacing w:before="19"/>
        <w:ind w:left="741" w:firstLine="0"/>
      </w:pP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жизни:</w:t>
      </w:r>
      <w:r>
        <w:rPr>
          <w:spacing w:val="-13"/>
        </w:rPr>
        <w:t xml:space="preserve"> </w:t>
      </w:r>
      <w:r>
        <w:t>профилактика</w:t>
      </w:r>
      <w:r>
        <w:rPr>
          <w:spacing w:val="-8"/>
        </w:rPr>
        <w:t xml:space="preserve"> </w:t>
      </w:r>
      <w:r>
        <w:t>вредных</w:t>
      </w:r>
      <w:r>
        <w:rPr>
          <w:spacing w:val="-12"/>
        </w:rPr>
        <w:t xml:space="preserve"> </w:t>
      </w:r>
      <w:r>
        <w:rPr>
          <w:spacing w:val="-2"/>
        </w:rPr>
        <w:t>привычек.</w:t>
      </w:r>
    </w:p>
    <w:p w:rsidR="00BF51F3" w:rsidRDefault="00755315">
      <w:pPr>
        <w:pStyle w:val="a3"/>
        <w:spacing w:before="24" w:line="256" w:lineRule="auto"/>
        <w:ind w:right="139"/>
      </w:pPr>
      <w:r>
        <w:t>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(планирование</w:t>
      </w:r>
      <w:r>
        <w:rPr>
          <w:spacing w:val="-4"/>
        </w:rPr>
        <w:t xml:space="preserve"> </w:t>
      </w:r>
      <w:r>
        <w:t>маршрутов</w:t>
      </w:r>
      <w:r>
        <w:rPr>
          <w:spacing w:val="-5"/>
        </w:rPr>
        <w:t xml:space="preserve"> </w:t>
      </w:r>
      <w:r>
        <w:t>с учётом транспортной инфраструктуры города; правила безопасного поведения в общественных местах, зонах отдыха, уч</w:t>
      </w:r>
      <w:r>
        <w:t>реждениях культуры).</w:t>
      </w:r>
    </w:p>
    <w:p w:rsidR="00BF51F3" w:rsidRDefault="00755315">
      <w:pPr>
        <w:pStyle w:val="a3"/>
        <w:spacing w:line="264" w:lineRule="auto"/>
        <w:ind w:right="147"/>
      </w:pPr>
      <w:r>
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BF51F3" w:rsidRDefault="00755315">
      <w:pPr>
        <w:pStyle w:val="a3"/>
        <w:spacing w:before="2" w:line="264" w:lineRule="auto"/>
        <w:ind w:right="147"/>
      </w:pPr>
      <w:r>
        <w:t xml:space="preserve">Безопасность в Интернете (поиск </w:t>
      </w:r>
      <w:r>
        <w:t>достоверной информации,</w:t>
      </w:r>
      <w:r>
        <w:rPr>
          <w:spacing w:val="40"/>
        </w:rPr>
        <w:t xml:space="preserve"> </w:t>
      </w:r>
      <w:r>
        <w:t>опознавание государственных образовательных ресурсов и детских развлекательных</w:t>
      </w:r>
      <w:r>
        <w:rPr>
          <w:spacing w:val="-2"/>
        </w:rPr>
        <w:t xml:space="preserve"> </w:t>
      </w:r>
      <w:r>
        <w:t>порталов) в условиях</w:t>
      </w:r>
      <w:r>
        <w:rPr>
          <w:spacing w:val="-2"/>
        </w:rPr>
        <w:t xml:space="preserve"> </w:t>
      </w:r>
      <w:r>
        <w:t>контролируемого доступа в Интернет.</w:t>
      </w:r>
    </w:p>
    <w:p w:rsidR="00BF51F3" w:rsidRDefault="00755315">
      <w:pPr>
        <w:pStyle w:val="a3"/>
        <w:spacing w:before="291"/>
        <w:ind w:left="260" w:firstLine="0"/>
      </w:pP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rPr>
          <w:spacing w:val="-2"/>
        </w:rPr>
        <w:t>ДЕЙСТВИЯ</w:t>
      </w:r>
    </w:p>
    <w:p w:rsidR="00BF51F3" w:rsidRDefault="00755315">
      <w:pPr>
        <w:pStyle w:val="a3"/>
        <w:spacing w:before="34" w:line="264" w:lineRule="auto"/>
        <w:ind w:right="143"/>
      </w:pPr>
      <w:r>
        <w:t>Изучение окружающего мира в 4 классе способствует освоению ряда у</w:t>
      </w:r>
      <w:r>
        <w:t>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F51F3" w:rsidRDefault="00755315">
      <w:pPr>
        <w:pStyle w:val="1"/>
        <w:spacing w:before="4" w:line="264" w:lineRule="auto"/>
        <w:ind w:right="2785"/>
      </w:pPr>
      <w:r>
        <w:t>Познавательные универсальные учебные действия 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tabs>
          <w:tab w:val="left" w:pos="2789"/>
          <w:tab w:val="left" w:pos="5522"/>
          <w:tab w:val="left" w:pos="6654"/>
          <w:tab w:val="left" w:pos="8429"/>
        </w:tabs>
        <w:spacing w:line="264" w:lineRule="auto"/>
        <w:ind w:right="151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этапов</w:t>
      </w:r>
      <w:r>
        <w:tab/>
      </w:r>
      <w:r>
        <w:rPr>
          <w:spacing w:val="-2"/>
        </w:rPr>
        <w:t>возрастного</w:t>
      </w:r>
      <w:r>
        <w:tab/>
      </w:r>
      <w:r>
        <w:rPr>
          <w:spacing w:val="-2"/>
        </w:rPr>
        <w:t>развития человека;</w:t>
      </w:r>
    </w:p>
    <w:p w:rsidR="00BF51F3" w:rsidRDefault="00755315">
      <w:pPr>
        <w:pStyle w:val="a3"/>
        <w:spacing w:line="261" w:lineRule="auto"/>
        <w:jc w:val="left"/>
      </w:pPr>
      <w:r>
        <w:t>конструировать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игровых</w:t>
      </w:r>
      <w:r>
        <w:rPr>
          <w:spacing w:val="40"/>
        </w:rPr>
        <w:t xml:space="preserve"> </w:t>
      </w:r>
      <w:r>
        <w:t>ситуациях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 поведения в среде обитания;</w:t>
      </w:r>
    </w:p>
    <w:p w:rsidR="00BF51F3" w:rsidRDefault="00755315">
      <w:pPr>
        <w:pStyle w:val="a3"/>
        <w:spacing w:before="4" w:line="264" w:lineRule="auto"/>
        <w:jc w:val="left"/>
      </w:pPr>
      <w:r>
        <w:t>моделировать</w:t>
      </w:r>
      <w:r>
        <w:rPr>
          <w:spacing w:val="40"/>
        </w:rPr>
        <w:t xml:space="preserve"> </w:t>
      </w:r>
      <w:r>
        <w:t>схемы</w:t>
      </w:r>
      <w:r>
        <w:rPr>
          <w:spacing w:val="40"/>
        </w:rPr>
        <w:t xml:space="preserve"> </w:t>
      </w:r>
      <w:r>
        <w:t>природных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(строение</w:t>
      </w:r>
      <w:r>
        <w:rPr>
          <w:spacing w:val="40"/>
        </w:rPr>
        <w:t xml:space="preserve"> </w:t>
      </w:r>
      <w:r>
        <w:t>поч</w:t>
      </w:r>
      <w:r>
        <w:t>вы;</w:t>
      </w:r>
      <w:r>
        <w:rPr>
          <w:spacing w:val="40"/>
        </w:rPr>
        <w:t xml:space="preserve"> </w:t>
      </w:r>
      <w:r>
        <w:t>движение реки, форма поверхности);</w:t>
      </w:r>
    </w:p>
    <w:p w:rsidR="00BF51F3" w:rsidRDefault="00755315">
      <w:pPr>
        <w:pStyle w:val="a3"/>
        <w:tabs>
          <w:tab w:val="left" w:pos="2285"/>
          <w:tab w:val="left" w:pos="3490"/>
          <w:tab w:val="left" w:pos="4747"/>
          <w:tab w:val="left" w:pos="5082"/>
          <w:tab w:val="left" w:pos="7472"/>
          <w:tab w:val="left" w:pos="7817"/>
        </w:tabs>
        <w:spacing w:before="2" w:line="261" w:lineRule="auto"/>
        <w:ind w:right="147"/>
        <w:jc w:val="left"/>
        <w:sectPr w:rsidR="00BF51F3">
          <w:pgSz w:w="11910" w:h="16390"/>
          <w:pgMar w:top="1060" w:right="708" w:bottom="280" w:left="1339" w:header="720" w:footer="720" w:gutter="0"/>
          <w:cols w:space="720"/>
        </w:sectPr>
      </w:pPr>
      <w:r>
        <w:rPr>
          <w:spacing w:val="-2"/>
        </w:rPr>
        <w:t>соотносить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2"/>
        </w:rPr>
        <w:t>природы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принадлежностью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определённой </w:t>
      </w:r>
      <w:r>
        <w:t>природной зон</w:t>
      </w:r>
    </w:p>
    <w:p w:rsidR="00BF51F3" w:rsidRDefault="00BF51F3">
      <w:pPr>
        <w:pStyle w:val="a3"/>
        <w:spacing w:before="97"/>
        <w:ind w:left="0" w:firstLine="0"/>
        <w:jc w:val="left"/>
      </w:pPr>
    </w:p>
    <w:p w:rsidR="00BF51F3" w:rsidRDefault="00755315">
      <w:pPr>
        <w:pStyle w:val="a3"/>
        <w:ind w:firstLine="0"/>
        <w:jc w:val="left"/>
      </w:pPr>
      <w:r>
        <w:rPr>
          <w:spacing w:val="-4"/>
        </w:rPr>
        <w:t>зоне;</w:t>
      </w:r>
    </w:p>
    <w:p w:rsidR="00BF51F3" w:rsidRDefault="00755315">
      <w:pPr>
        <w:pStyle w:val="a3"/>
        <w:spacing w:before="63"/>
        <w:ind w:left="0" w:firstLine="0"/>
        <w:jc w:val="left"/>
      </w:pPr>
      <w:r>
        <w:br w:type="column"/>
      </w:r>
      <w:r>
        <w:lastRenderedPageBreak/>
        <w:t>классифицировать природные</w:t>
      </w:r>
      <w:r>
        <w:rPr>
          <w:spacing w:val="3"/>
        </w:rPr>
        <w:t xml:space="preserve"> </w:t>
      </w:r>
      <w:r>
        <w:t>объекты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принадлежности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природной</w:t>
      </w:r>
    </w:p>
    <w:p w:rsidR="00BF51F3" w:rsidRDefault="00BF51F3">
      <w:pPr>
        <w:pStyle w:val="a3"/>
        <w:spacing w:before="67"/>
        <w:ind w:left="0" w:firstLine="0"/>
        <w:jc w:val="left"/>
      </w:pPr>
    </w:p>
    <w:p w:rsidR="00BF51F3" w:rsidRDefault="00755315">
      <w:pPr>
        <w:pStyle w:val="a3"/>
        <w:ind w:left="0" w:firstLine="0"/>
        <w:jc w:val="left"/>
      </w:pPr>
      <w:r>
        <w:t>определять разрыв между</w:t>
      </w:r>
      <w:r>
        <w:rPr>
          <w:spacing w:val="-2"/>
        </w:rPr>
        <w:t xml:space="preserve"> </w:t>
      </w:r>
      <w:r>
        <w:t>реальным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желательным</w:t>
      </w:r>
      <w:r>
        <w:rPr>
          <w:spacing w:val="3"/>
        </w:rPr>
        <w:t xml:space="preserve"> </w:t>
      </w:r>
      <w:r>
        <w:t>состоянием</w:t>
      </w:r>
      <w:r>
        <w:rPr>
          <w:spacing w:val="3"/>
        </w:rPr>
        <w:t xml:space="preserve"> </w:t>
      </w:r>
      <w:r>
        <w:rPr>
          <w:spacing w:val="-2"/>
        </w:rPr>
        <w:t>объекта</w:t>
      </w:r>
    </w:p>
    <w:p w:rsidR="00BF51F3" w:rsidRDefault="00BF51F3">
      <w:pPr>
        <w:pStyle w:val="a3"/>
        <w:jc w:val="left"/>
        <w:sectPr w:rsidR="00BF51F3">
          <w:pgSz w:w="11910" w:h="16390"/>
          <w:pgMar w:top="1060" w:right="708" w:bottom="280" w:left="1559" w:header="720" w:footer="720" w:gutter="0"/>
          <w:cols w:num="2" w:space="720" w:equalWidth="0">
            <w:col w:w="742" w:space="0"/>
            <w:col w:w="8901"/>
          </w:cols>
        </w:sectPr>
      </w:pPr>
    </w:p>
    <w:p w:rsidR="00BF51F3" w:rsidRDefault="00755315">
      <w:pPr>
        <w:pStyle w:val="a3"/>
        <w:spacing w:before="33"/>
        <w:ind w:firstLine="0"/>
      </w:pPr>
      <w:r>
        <w:lastRenderedPageBreak/>
        <w:t>(ситуации)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10"/>
        </w:rPr>
        <w:t xml:space="preserve"> </w:t>
      </w:r>
      <w:r>
        <w:t>учителем</w:t>
      </w:r>
      <w:r>
        <w:rPr>
          <w:spacing w:val="-7"/>
        </w:rPr>
        <w:t xml:space="preserve"> </w:t>
      </w:r>
      <w:r>
        <w:rPr>
          <w:spacing w:val="-2"/>
        </w:rPr>
        <w:t>вопросов.</w:t>
      </w:r>
    </w:p>
    <w:p w:rsidR="00BF51F3" w:rsidRDefault="00755315">
      <w:pPr>
        <w:pStyle w:val="1"/>
        <w:spacing w:before="34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BF51F3" w:rsidRDefault="00755315">
      <w:pPr>
        <w:pStyle w:val="a3"/>
        <w:spacing w:before="28" w:line="264" w:lineRule="auto"/>
        <w:ind w:right="145"/>
      </w:pPr>
      <w:r>
        <w:t>использовать умения работать</w:t>
      </w:r>
      <w:r>
        <w:rPr>
          <w:spacing w:val="-3"/>
        </w:rPr>
        <w:t xml:space="preserve"> </w:t>
      </w:r>
      <w:r>
        <w:t>с информацией, 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формах; оценивать объективность информации, учитывать правила безопас</w:t>
      </w:r>
      <w:r>
        <w:t>ного использования электронных образовательных и информационных ресурсов;</w:t>
      </w:r>
    </w:p>
    <w:p w:rsidR="00BF51F3" w:rsidRDefault="00755315">
      <w:pPr>
        <w:pStyle w:val="a3"/>
        <w:spacing w:line="264" w:lineRule="auto"/>
        <w:ind w:right="143"/>
      </w:pPr>
      <w: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</w:t>
      </w:r>
      <w:r>
        <w:t>ях контролируемого выхода);</w:t>
      </w:r>
    </w:p>
    <w:p w:rsidR="00BF51F3" w:rsidRDefault="00755315">
      <w:pPr>
        <w:pStyle w:val="a3"/>
        <w:spacing w:line="264" w:lineRule="auto"/>
        <w:ind w:right="151"/>
      </w:pPr>
      <w: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BF51F3" w:rsidRDefault="00755315">
      <w:pPr>
        <w:pStyle w:val="1"/>
        <w:spacing w:before="301"/>
      </w:pPr>
      <w:r>
        <w:t>Коммуникативные</w:t>
      </w:r>
      <w:r>
        <w:rPr>
          <w:spacing w:val="-17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spacing w:before="29" w:line="264" w:lineRule="auto"/>
        <w:ind w:right="147"/>
      </w:pPr>
      <w:r>
        <w:t>ориентироват</w:t>
      </w:r>
      <w:r>
        <w:t>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BF51F3" w:rsidRDefault="00755315">
      <w:pPr>
        <w:pStyle w:val="a3"/>
        <w:spacing w:before="3" w:line="256" w:lineRule="auto"/>
        <w:ind w:right="147"/>
      </w:pPr>
      <w:r>
        <w:t>характеризовать человека как живой организм: раскрывать функции различны</w:t>
      </w:r>
      <w:r>
        <w:t>х систем органов; объяснять особую роль нервной системы в деятельности организма;</w:t>
      </w:r>
    </w:p>
    <w:p w:rsidR="00BF51F3" w:rsidRDefault="00755315">
      <w:pPr>
        <w:pStyle w:val="a3"/>
        <w:spacing w:line="256" w:lineRule="auto"/>
        <w:ind w:right="147"/>
      </w:pPr>
      <w:r>
        <w:t>создавать текст-рассуждение: объяснять вред для здоровья и самочувствия организма вредных привычек;</w:t>
      </w:r>
    </w:p>
    <w:p w:rsidR="00BF51F3" w:rsidRDefault="00755315">
      <w:pPr>
        <w:pStyle w:val="a3"/>
        <w:spacing w:before="1" w:line="254" w:lineRule="auto"/>
        <w:ind w:right="153"/>
      </w:pPr>
      <w:r>
        <w:t>описывать ситуации проявления нравственных качеств: отзывчивости, доброты,</w:t>
      </w:r>
      <w:r>
        <w:t xml:space="preserve"> справедливости и других;</w:t>
      </w:r>
    </w:p>
    <w:p w:rsidR="00BF51F3" w:rsidRDefault="00755315">
      <w:pPr>
        <w:pStyle w:val="a3"/>
        <w:spacing w:before="4" w:line="256" w:lineRule="auto"/>
        <w:ind w:right="145"/>
      </w:pPr>
      <w: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</w:t>
      </w:r>
      <w:r>
        <w:rPr>
          <w:spacing w:val="-2"/>
        </w:rPr>
        <w:t>цепей);</w:t>
      </w:r>
    </w:p>
    <w:p w:rsidR="00BF51F3" w:rsidRDefault="00755315">
      <w:pPr>
        <w:pStyle w:val="a3"/>
        <w:spacing w:before="3" w:line="256" w:lineRule="auto"/>
        <w:ind w:right="145"/>
      </w:pPr>
      <w:r>
        <w:t>составлять небольшие тексты «Права и обязанности гражданина Российской Федерации»;</w:t>
      </w:r>
    </w:p>
    <w:p w:rsidR="00BF51F3" w:rsidRDefault="00755315">
      <w:pPr>
        <w:pStyle w:val="a3"/>
        <w:spacing w:line="256" w:lineRule="auto"/>
        <w:ind w:right="149"/>
      </w:pPr>
      <w:r>
        <w:t>созд</w:t>
      </w:r>
      <w:r>
        <w:t>авать небольшие тексты о знаменательных страницах истории нашей страны (в рамках изученного).</w:t>
      </w:r>
    </w:p>
    <w:p w:rsidR="00BF51F3" w:rsidRDefault="00755315">
      <w:pPr>
        <w:pStyle w:val="1"/>
        <w:spacing w:before="293"/>
        <w:jc w:val="left"/>
      </w:pPr>
      <w:r>
        <w:t>Регулятивные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BF51F3" w:rsidRDefault="00755315">
      <w:pPr>
        <w:pStyle w:val="a3"/>
        <w:tabs>
          <w:tab w:val="left" w:pos="2789"/>
          <w:tab w:val="left" w:pos="4981"/>
          <w:tab w:val="left" w:pos="6367"/>
          <w:tab w:val="left" w:pos="7815"/>
        </w:tabs>
        <w:spacing w:before="19" w:line="256" w:lineRule="auto"/>
        <w:ind w:right="149"/>
        <w:jc w:val="left"/>
      </w:pPr>
      <w:r>
        <w:rPr>
          <w:spacing w:val="-2"/>
        </w:rPr>
        <w:t>Регулятивные</w:t>
      </w:r>
      <w:r>
        <w:tab/>
      </w:r>
      <w:r>
        <w:rPr>
          <w:spacing w:val="-2"/>
        </w:rPr>
        <w:t>универсальные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 xml:space="preserve">способствуют </w:t>
      </w:r>
      <w:r>
        <w:t>формированию умений:</w:t>
      </w:r>
    </w:p>
    <w:p w:rsidR="00BF51F3" w:rsidRDefault="00755315">
      <w:pPr>
        <w:pStyle w:val="a3"/>
        <w:spacing w:before="3"/>
        <w:ind w:left="741" w:firstLine="0"/>
        <w:jc w:val="left"/>
      </w:pPr>
      <w:r>
        <w:t>самостоятельно</w:t>
      </w:r>
      <w:r>
        <w:rPr>
          <w:spacing w:val="-11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реш</w:t>
      </w:r>
      <w:r>
        <w:t>ения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задачи;</w:t>
      </w:r>
    </w:p>
    <w:p w:rsidR="00BF51F3" w:rsidRDefault="00BF51F3">
      <w:pPr>
        <w:pStyle w:val="a3"/>
        <w:jc w:val="left"/>
        <w:sectPr w:rsidR="00BF51F3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:rsidR="00BF51F3" w:rsidRDefault="00755315">
      <w:pPr>
        <w:pStyle w:val="a3"/>
        <w:spacing w:before="63"/>
        <w:ind w:left="741" w:firstLine="0"/>
        <w:jc w:val="left"/>
      </w:pPr>
      <w:r>
        <w:lastRenderedPageBreak/>
        <w:t>предвидеть</w:t>
      </w:r>
      <w:r>
        <w:rPr>
          <w:spacing w:val="-10"/>
        </w:rPr>
        <w:t xml:space="preserve"> </w:t>
      </w:r>
      <w:r>
        <w:t>трудности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возможные</w:t>
      </w:r>
      <w:r>
        <w:rPr>
          <w:spacing w:val="-7"/>
        </w:rPr>
        <w:t xml:space="preserve"> </w:t>
      </w:r>
      <w:r>
        <w:rPr>
          <w:spacing w:val="-2"/>
        </w:rPr>
        <w:t>ошибки;</w:t>
      </w:r>
    </w:p>
    <w:p w:rsidR="00BF51F3" w:rsidRDefault="00755315">
      <w:pPr>
        <w:pStyle w:val="a3"/>
        <w:tabs>
          <w:tab w:val="left" w:pos="3072"/>
          <w:tab w:val="left" w:pos="4454"/>
          <w:tab w:val="left" w:pos="5034"/>
          <w:tab w:val="left" w:pos="6613"/>
          <w:tab w:val="left" w:pos="8494"/>
        </w:tabs>
        <w:spacing w:before="24" w:line="256" w:lineRule="auto"/>
        <w:ind w:right="140"/>
        <w:jc w:val="left"/>
      </w:pPr>
      <w:r>
        <w:rPr>
          <w:spacing w:val="-2"/>
        </w:rPr>
        <w:t>контролировать</w:t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 xml:space="preserve">задания, </w:t>
      </w:r>
      <w:r>
        <w:t>корректировать учебные действия при необходимости;</w:t>
      </w:r>
    </w:p>
    <w:p w:rsidR="00BF51F3" w:rsidRDefault="00755315">
      <w:pPr>
        <w:pStyle w:val="a3"/>
        <w:spacing w:before="2"/>
        <w:ind w:left="741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rPr>
          <w:spacing w:val="-2"/>
        </w:rPr>
        <w:t>ошибками;</w:t>
      </w:r>
    </w:p>
    <w:p w:rsidR="00BF51F3" w:rsidRDefault="00755315">
      <w:pPr>
        <w:pStyle w:val="a3"/>
        <w:spacing w:before="25"/>
        <w:ind w:left="741" w:firstLine="0"/>
        <w:jc w:val="left"/>
      </w:pPr>
      <w:r>
        <w:t>находить</w:t>
      </w:r>
      <w:r>
        <w:rPr>
          <w:spacing w:val="-9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чужих</w:t>
      </w:r>
      <w:r>
        <w:rPr>
          <w:spacing w:val="-9"/>
        </w:rPr>
        <w:t xml:space="preserve"> </w:t>
      </w:r>
      <w:r>
        <w:t>работах,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причины.</w:t>
      </w:r>
    </w:p>
    <w:p w:rsidR="00BF51F3" w:rsidRDefault="00755315">
      <w:pPr>
        <w:pStyle w:val="1"/>
        <w:spacing w:before="311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BF51F3" w:rsidRDefault="00755315">
      <w:pPr>
        <w:pStyle w:val="a3"/>
        <w:spacing w:before="19" w:line="256" w:lineRule="auto"/>
        <w:ind w:right="144"/>
      </w:pPr>
      <w: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BF51F3" w:rsidRDefault="00755315">
      <w:pPr>
        <w:pStyle w:val="a3"/>
        <w:spacing w:before="3" w:line="256" w:lineRule="auto"/>
        <w:ind w:right="143"/>
      </w:pPr>
      <w:r>
        <w:t>ответственно относиться к своим обя</w:t>
      </w:r>
      <w:r>
        <w:t>занностям в процессе совместной деятельности, объективно оценивать свой вклад в общее дело;</w:t>
      </w:r>
    </w:p>
    <w:p w:rsidR="00BF51F3" w:rsidRDefault="00755315">
      <w:pPr>
        <w:pStyle w:val="a3"/>
        <w:spacing w:line="256" w:lineRule="auto"/>
        <w:ind w:right="148"/>
      </w:pPr>
      <w: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BF51F3" w:rsidRDefault="00755315">
      <w:pPr>
        <w:pStyle w:val="a3"/>
        <w:spacing w:line="256" w:lineRule="auto"/>
        <w:ind w:right="148"/>
        <w:rPr>
          <w:b/>
        </w:rPr>
      </w:pPr>
      <w:r>
        <w:rPr>
          <w:b/>
        </w:rPr>
        <w:t>ПЛ</w:t>
      </w:r>
      <w:r>
        <w:rPr>
          <w:b/>
        </w:rPr>
        <w:t xml:space="preserve">АНИРУЕМЫЕ РЕЗУЛЬТАТЫ ОСВОЕНИЯ ПРОГРАММЫ ПО ОКРУЖАЮЩЕМУ МИРУ НА УРОВНЕ НАЧАЛЬНОГО ОБЩЕГО </w:t>
      </w:r>
      <w:r>
        <w:rPr>
          <w:b/>
          <w:spacing w:val="-2"/>
        </w:rPr>
        <w:t>ОБРАЗОВАНИЯ</w:t>
      </w:r>
    </w:p>
    <w:p w:rsidR="00BF51F3" w:rsidRDefault="00755315">
      <w:pPr>
        <w:spacing w:before="282"/>
        <w:ind w:left="26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F51F3" w:rsidRDefault="00755315">
      <w:pPr>
        <w:pStyle w:val="a3"/>
        <w:spacing w:before="33" w:line="268" w:lineRule="auto"/>
        <w:ind w:right="146"/>
      </w:pPr>
      <w:r>
        <w:t xml:space="preserve">Личностные результаты освоения программы по окружающему миру характеризуют готовность обучающихся руководствоваться традиционными </w:t>
      </w:r>
      <w:r>
        <w:t>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F51F3" w:rsidRDefault="00755315">
      <w:pPr>
        <w:pStyle w:val="1"/>
        <w:numPr>
          <w:ilvl w:val="0"/>
          <w:numId w:val="3"/>
        </w:numPr>
        <w:tabs>
          <w:tab w:val="left" w:pos="562"/>
        </w:tabs>
        <w:spacing w:before="7"/>
        <w:ind w:left="562" w:hanging="302"/>
        <w:jc w:val="both"/>
      </w:pPr>
      <w:r>
        <w:rPr>
          <w:spacing w:val="-2"/>
        </w:rPr>
        <w:t>гражданско-патриотического</w:t>
      </w:r>
      <w:r>
        <w:rPr>
          <w:spacing w:val="19"/>
        </w:rPr>
        <w:t xml:space="preserve"> </w:t>
      </w:r>
      <w:r>
        <w:rPr>
          <w:spacing w:val="-2"/>
        </w:rPr>
        <w:t>воспитания:</w:t>
      </w:r>
    </w:p>
    <w:p w:rsidR="00BF51F3" w:rsidRDefault="00755315">
      <w:pPr>
        <w:pStyle w:val="a3"/>
        <w:spacing w:before="43" w:line="268" w:lineRule="auto"/>
        <w:ind w:right="140"/>
      </w:pPr>
      <w:r>
        <w:t>становление ц</w:t>
      </w:r>
      <w:r>
        <w:t>енностного отношения к своей Родине – России; понимание особой роли многонациональной России в современном мире;</w:t>
      </w:r>
    </w:p>
    <w:p w:rsidR="00BF51F3" w:rsidRDefault="00755315">
      <w:pPr>
        <w:pStyle w:val="a3"/>
        <w:spacing w:line="271" w:lineRule="auto"/>
        <w:ind w:right="149"/>
      </w:pPr>
      <w:r>
        <w:t>осознание своей этнокультурной и российской гражданской идентичности, принадлежности 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народу, к</w:t>
      </w:r>
      <w:r>
        <w:rPr>
          <w:spacing w:val="-1"/>
        </w:rPr>
        <w:t xml:space="preserve"> </w:t>
      </w:r>
      <w:r>
        <w:t xml:space="preserve">своей национальной </w:t>
      </w:r>
      <w:r>
        <w:rPr>
          <w:spacing w:val="-2"/>
        </w:rPr>
        <w:t>общности;</w:t>
      </w:r>
    </w:p>
    <w:p w:rsidR="00BF51F3" w:rsidRDefault="00755315">
      <w:pPr>
        <w:pStyle w:val="a3"/>
        <w:spacing w:line="268" w:lineRule="auto"/>
        <w:ind w:right="150"/>
      </w:pPr>
      <w:r>
        <w:t>сопри</w:t>
      </w:r>
      <w:r>
        <w:t>частность к прошлому, настоящему и будущему своей страны и родного края;</w:t>
      </w:r>
    </w:p>
    <w:p w:rsidR="00BF51F3" w:rsidRDefault="00755315">
      <w:pPr>
        <w:pStyle w:val="a3"/>
        <w:spacing w:line="268" w:lineRule="auto"/>
        <w:ind w:right="150"/>
      </w:pPr>
      <w:r>
        <w:t>проявление интереса к истории и многонациональной культуре своей страны, уважения к своему и другим народам;</w:t>
      </w:r>
    </w:p>
    <w:p w:rsidR="00BF51F3" w:rsidRDefault="00755315">
      <w:pPr>
        <w:pStyle w:val="a3"/>
        <w:spacing w:line="271" w:lineRule="auto"/>
        <w:ind w:right="148"/>
      </w:pPr>
      <w:r>
        <w:t>первоначальные представления о человеке как члене общества, осознание прав</w:t>
      </w:r>
      <w:r>
        <w:t xml:space="preserve"> и ответственности человека как члена общества;</w:t>
      </w:r>
    </w:p>
    <w:p w:rsidR="00BF51F3" w:rsidRDefault="00755315">
      <w:pPr>
        <w:pStyle w:val="1"/>
        <w:numPr>
          <w:ilvl w:val="0"/>
          <w:numId w:val="3"/>
        </w:numPr>
        <w:tabs>
          <w:tab w:val="left" w:pos="562"/>
        </w:tabs>
        <w:ind w:left="562" w:hanging="302"/>
        <w:jc w:val="both"/>
      </w:pPr>
      <w:r>
        <w:rPr>
          <w:spacing w:val="-2"/>
        </w:rPr>
        <w:t>духовно-нравственного</w:t>
      </w:r>
      <w:r>
        <w:rPr>
          <w:spacing w:val="16"/>
        </w:rPr>
        <w:t xml:space="preserve"> </w:t>
      </w:r>
      <w:r>
        <w:rPr>
          <w:spacing w:val="-2"/>
        </w:rPr>
        <w:t>воспитания:</w:t>
      </w:r>
    </w:p>
    <w:p w:rsidR="00BF51F3" w:rsidRDefault="00755315">
      <w:pPr>
        <w:pStyle w:val="a3"/>
        <w:spacing w:before="36" w:line="268" w:lineRule="auto"/>
        <w:ind w:right="142"/>
      </w:pPr>
      <w:r>
        <w:t>проявление культуры общения, уважительного отношения к людям, их взглядам, признанию их индивидуальности;</w:t>
      </w:r>
    </w:p>
    <w:p w:rsidR="00BF51F3" w:rsidRDefault="00755315">
      <w:pPr>
        <w:pStyle w:val="a3"/>
        <w:spacing w:line="271" w:lineRule="auto"/>
        <w:ind w:right="143"/>
      </w:pPr>
      <w:r>
        <w:t xml:space="preserve">принятие существующих в обществе нравственно-этических норм </w:t>
      </w:r>
      <w:r>
        <w:t>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F51F3" w:rsidRDefault="00755315">
      <w:pPr>
        <w:pStyle w:val="a3"/>
        <w:spacing w:line="268" w:lineRule="auto"/>
        <w:ind w:right="137"/>
      </w:pPr>
      <w:r>
        <w:lastRenderedPageBreak/>
        <w:t>применение правил совместной деятельности, проявление способности договариваться, неприятие любых форм поведения, направленн</w:t>
      </w:r>
      <w:r>
        <w:t>ых на причинение физического и морального вреда другим людям;</w:t>
      </w:r>
    </w:p>
    <w:p w:rsidR="00BF51F3" w:rsidRDefault="00755315">
      <w:pPr>
        <w:pStyle w:val="1"/>
        <w:numPr>
          <w:ilvl w:val="0"/>
          <w:numId w:val="3"/>
        </w:numPr>
        <w:tabs>
          <w:tab w:val="left" w:pos="562"/>
        </w:tabs>
        <w:ind w:left="562" w:hanging="302"/>
        <w:jc w:val="both"/>
      </w:pPr>
      <w:r>
        <w:rPr>
          <w:spacing w:val="-2"/>
        </w:rPr>
        <w:t>эстетического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BF51F3" w:rsidRDefault="00755315">
      <w:pPr>
        <w:pStyle w:val="a3"/>
        <w:spacing w:before="44" w:line="268" w:lineRule="auto"/>
        <w:ind w:right="141"/>
      </w:pPr>
      <w: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</w:t>
      </w:r>
      <w:r>
        <w:t>адициям и творчеству своего и других народов;</w:t>
      </w:r>
    </w:p>
    <w:p w:rsidR="00BF51F3" w:rsidRDefault="00755315">
      <w:pPr>
        <w:pStyle w:val="a3"/>
        <w:spacing w:line="268" w:lineRule="auto"/>
        <w:ind w:right="148"/>
      </w:pPr>
      <w: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BF51F3" w:rsidRDefault="00755315">
      <w:pPr>
        <w:pStyle w:val="1"/>
        <w:tabs>
          <w:tab w:val="left" w:pos="537"/>
          <w:tab w:val="left" w:pos="539"/>
        </w:tabs>
        <w:spacing w:before="68" w:line="276" w:lineRule="auto"/>
        <w:ind w:left="178" w:right="137"/>
      </w:pPr>
      <w:r>
        <w:t>4) физического воспитания, формирования культуры здоровья и эмоционального благополучия:</w:t>
      </w:r>
    </w:p>
    <w:p w:rsidR="00BF51F3" w:rsidRDefault="00755315">
      <w:pPr>
        <w:pStyle w:val="a3"/>
        <w:spacing w:line="249" w:lineRule="auto"/>
        <w:ind w:right="142"/>
      </w:pPr>
      <w: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BF51F3" w:rsidRDefault="00755315">
      <w:pPr>
        <w:pStyle w:val="a3"/>
        <w:spacing w:before="8" w:line="256" w:lineRule="auto"/>
        <w:ind w:right="153"/>
      </w:pPr>
      <w:r>
        <w:t>приобретение опыта эмоционального отношения к среде обитания, бережное от</w:t>
      </w:r>
      <w:r>
        <w:t>ношение к физическому и психическому здоровью;</w:t>
      </w:r>
    </w:p>
    <w:p w:rsidR="00BF51F3" w:rsidRDefault="00755315">
      <w:pPr>
        <w:pStyle w:val="1"/>
        <w:numPr>
          <w:ilvl w:val="0"/>
          <w:numId w:val="4"/>
        </w:numPr>
        <w:tabs>
          <w:tab w:val="left" w:pos="562"/>
        </w:tabs>
        <w:spacing w:before="2"/>
        <w:ind w:left="562" w:hanging="302"/>
        <w:jc w:val="both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BF51F3" w:rsidRDefault="00755315">
      <w:pPr>
        <w:pStyle w:val="a3"/>
        <w:spacing w:before="48" w:line="256" w:lineRule="auto"/>
        <w:ind w:right="143"/>
      </w:pPr>
      <w: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</w:t>
      </w:r>
      <w:r>
        <w:t>ности, интерес к различным профессиям;</w:t>
      </w:r>
    </w:p>
    <w:p w:rsidR="00BF51F3" w:rsidRDefault="00755315">
      <w:pPr>
        <w:pStyle w:val="1"/>
        <w:numPr>
          <w:ilvl w:val="0"/>
          <w:numId w:val="4"/>
        </w:numPr>
        <w:tabs>
          <w:tab w:val="left" w:pos="562"/>
        </w:tabs>
        <w:spacing w:before="4"/>
        <w:ind w:left="562" w:hanging="302"/>
        <w:jc w:val="both"/>
      </w:pPr>
      <w:r>
        <w:rPr>
          <w:spacing w:val="-2"/>
        </w:rPr>
        <w:t>экологического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BF51F3" w:rsidRDefault="00755315">
      <w:pPr>
        <w:pStyle w:val="a3"/>
        <w:spacing w:before="44" w:line="256" w:lineRule="auto"/>
        <w:ind w:right="145"/>
      </w:pPr>
      <w:r>
        <w:t>осознание</w:t>
      </w:r>
      <w:r>
        <w:rPr>
          <w:spacing w:val="-3"/>
        </w:rPr>
        <w:t xml:space="preserve"> </w:t>
      </w:r>
      <w:r>
        <w:t>роли человека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экологических норм поведения, бережного отношения к природе, неприятие действий, приносящих вред природе;</w:t>
      </w:r>
    </w:p>
    <w:p w:rsidR="00BF51F3" w:rsidRDefault="00755315">
      <w:pPr>
        <w:pStyle w:val="1"/>
        <w:numPr>
          <w:ilvl w:val="0"/>
          <w:numId w:val="4"/>
        </w:numPr>
        <w:tabs>
          <w:tab w:val="left" w:pos="562"/>
        </w:tabs>
        <w:spacing w:before="8"/>
        <w:ind w:left="562" w:hanging="302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rPr>
          <w:spacing w:val="-2"/>
        </w:rPr>
        <w:t>познания:</w:t>
      </w:r>
    </w:p>
    <w:p w:rsidR="00BF51F3" w:rsidRDefault="00755315">
      <w:pPr>
        <w:pStyle w:val="a3"/>
        <w:spacing w:before="43" w:line="256" w:lineRule="auto"/>
        <w:ind w:right="151"/>
      </w:pPr>
      <w:r>
        <w:t>осознание ценности познания для развития человека, необходимости самообразования и саморазвития;</w:t>
      </w:r>
    </w:p>
    <w:p w:rsidR="00BF51F3" w:rsidRDefault="00755315">
      <w:pPr>
        <w:pStyle w:val="a3"/>
        <w:spacing w:line="256" w:lineRule="auto"/>
        <w:ind w:right="152"/>
      </w:pPr>
      <w: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</w:t>
      </w:r>
      <w:r>
        <w:t>азличных информационных средств.</w:t>
      </w:r>
    </w:p>
    <w:p w:rsidR="00BF51F3" w:rsidRDefault="00755315">
      <w:pPr>
        <w:spacing w:before="6"/>
        <w:ind w:left="26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F51F3" w:rsidRDefault="00755315">
      <w:pPr>
        <w:pStyle w:val="a3"/>
        <w:spacing w:before="43" w:line="256" w:lineRule="auto"/>
        <w:ind w:right="142"/>
      </w:pPr>
      <w:r>
        <w:t>В</w:t>
      </w:r>
      <w:r>
        <w:rPr>
          <w:spacing w:val="-3"/>
        </w:rPr>
        <w:t xml:space="preserve"> </w:t>
      </w:r>
      <w:r>
        <w:t>результате изучения окружающего мира на уровне начального общего образования у обучающегося будут сформированы познавательные 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t xml:space="preserve">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BF51F3" w:rsidRDefault="00755315">
      <w:pPr>
        <w:pStyle w:val="1"/>
        <w:spacing w:before="6" w:line="256" w:lineRule="auto"/>
        <w:ind w:right="2852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:rsidR="00BF51F3" w:rsidRDefault="00755315">
      <w:pPr>
        <w:pStyle w:val="a3"/>
        <w:spacing w:line="256" w:lineRule="auto"/>
        <w:ind w:right="145"/>
      </w:pPr>
      <w:r>
        <w:t>понимать целостность окружающего мира (взаимосвязь природной и социальной среды обитания), проявлять</w:t>
      </w:r>
      <w:r>
        <w:t xml:space="preserve"> способность ориентироваться в </w:t>
      </w:r>
      <w:r>
        <w:lastRenderedPageBreak/>
        <w:t>изменяющейся действительности;</w:t>
      </w:r>
    </w:p>
    <w:p w:rsidR="00BF51F3" w:rsidRDefault="00755315">
      <w:pPr>
        <w:pStyle w:val="a3"/>
        <w:spacing w:line="256" w:lineRule="auto"/>
        <w:ind w:right="142"/>
      </w:pPr>
      <w:r>
        <w:t>на основе наблюдений доступных объектов окружающего мира устанавливать</w:t>
      </w:r>
      <w:r>
        <w:rPr>
          <w:spacing w:val="-2"/>
        </w:rPr>
        <w:t xml:space="preserve"> </w:t>
      </w:r>
      <w:r>
        <w:t>связи и зависимости между</w:t>
      </w:r>
      <w:r>
        <w:rPr>
          <w:spacing w:val="-5"/>
        </w:rPr>
        <w:t xml:space="preserve"> </w:t>
      </w:r>
      <w:r>
        <w:t>объектами (часть – целое; причина – следствие; изменения во времени и в пространстве);</w:t>
      </w:r>
    </w:p>
    <w:p w:rsidR="00BF51F3" w:rsidRDefault="00755315">
      <w:pPr>
        <w:pStyle w:val="a3"/>
        <w:spacing w:line="259" w:lineRule="auto"/>
        <w:ind w:right="148"/>
      </w:pPr>
      <w:r>
        <w:t>сравнивать</w:t>
      </w:r>
      <w:r>
        <w:t xml:space="preserve"> объекты окружающего мира, устанавливать основания для сравнения, устанавливать аналогии;</w:t>
      </w:r>
    </w:p>
    <w:p w:rsidR="00BF51F3" w:rsidRDefault="00755315">
      <w:pPr>
        <w:pStyle w:val="a3"/>
        <w:spacing w:line="313" w:lineRule="exact"/>
        <w:ind w:left="741" w:firstLine="0"/>
      </w:pPr>
      <w:r>
        <w:t>объединять</w:t>
      </w:r>
      <w:r>
        <w:rPr>
          <w:spacing w:val="-10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(объекты)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определённому</w:t>
      </w:r>
      <w:r>
        <w:rPr>
          <w:spacing w:val="-10"/>
        </w:rPr>
        <w:t xml:space="preserve"> </w:t>
      </w:r>
      <w:r>
        <w:rPr>
          <w:spacing w:val="-2"/>
        </w:rPr>
        <w:t>признаку;</w:t>
      </w:r>
    </w:p>
    <w:p w:rsidR="00BF51F3" w:rsidRDefault="00755315">
      <w:pPr>
        <w:pStyle w:val="a3"/>
        <w:tabs>
          <w:tab w:val="left" w:pos="2674"/>
          <w:tab w:val="left" w:pos="5015"/>
          <w:tab w:val="left" w:pos="6575"/>
          <w:tab w:val="left" w:pos="7588"/>
        </w:tabs>
        <w:spacing w:before="63" w:line="268" w:lineRule="auto"/>
        <w:ind w:right="144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классификации, </w:t>
      </w:r>
      <w:r>
        <w:t>классифицировать предложенные объекты;</w:t>
      </w:r>
    </w:p>
    <w:p w:rsidR="00BF51F3" w:rsidRDefault="00755315">
      <w:pPr>
        <w:pStyle w:val="a3"/>
        <w:spacing w:before="4" w:line="268" w:lineRule="auto"/>
        <w:jc w:val="left"/>
      </w:pPr>
      <w:r>
        <w:t>находить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0"/>
        </w:rPr>
        <w:t xml:space="preserve"> </w:t>
      </w:r>
      <w:r>
        <w:t>фактах, данных и наблюдениях на основе предложенного алгоритма;</w:t>
      </w:r>
    </w:p>
    <w:p w:rsidR="00BF51F3" w:rsidRDefault="00755315">
      <w:pPr>
        <w:pStyle w:val="a3"/>
        <w:spacing w:line="268" w:lineRule="auto"/>
        <w:jc w:val="left"/>
      </w:pPr>
      <w:r>
        <w:t>выявлять недостаток информации для решения учебной (практической) задачи на основе предложенного алгоритма.</w:t>
      </w:r>
    </w:p>
    <w:p w:rsidR="00BF51F3" w:rsidRDefault="00755315">
      <w:pPr>
        <w:pStyle w:val="1"/>
        <w:spacing w:line="321" w:lineRule="exact"/>
        <w:jc w:val="left"/>
        <w:rPr>
          <w:b w:val="0"/>
        </w:rPr>
      </w:pPr>
      <w:r>
        <w:t>Базовые</w:t>
      </w:r>
      <w:r>
        <w:rPr>
          <w:spacing w:val="-17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BF51F3" w:rsidRDefault="00755315">
      <w:pPr>
        <w:pStyle w:val="a3"/>
        <w:spacing w:before="42" w:line="268" w:lineRule="auto"/>
        <w:ind w:right="144"/>
      </w:pPr>
      <w: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BF51F3" w:rsidRDefault="00755315">
      <w:pPr>
        <w:pStyle w:val="a3"/>
        <w:spacing w:line="268" w:lineRule="auto"/>
        <w:ind w:right="152"/>
      </w:pPr>
      <w:r>
        <w:t xml:space="preserve">проявлять интерес к экспериментам, проводимым под руководством </w:t>
      </w:r>
      <w:r>
        <w:rPr>
          <w:spacing w:val="-2"/>
        </w:rPr>
        <w:t>учителя;</w:t>
      </w:r>
    </w:p>
    <w:p w:rsidR="00BF51F3" w:rsidRDefault="00755315">
      <w:pPr>
        <w:pStyle w:val="a3"/>
        <w:spacing w:line="268" w:lineRule="auto"/>
        <w:ind w:right="138"/>
      </w:pPr>
      <w:r>
        <w:t xml:space="preserve">определять разницу между реальным и желательным состоянием </w:t>
      </w:r>
      <w:r>
        <w:t>объекта (ситуации) на основе предложенных вопросов;</w:t>
      </w:r>
    </w:p>
    <w:p w:rsidR="00BF51F3" w:rsidRDefault="00755315">
      <w:pPr>
        <w:pStyle w:val="a3"/>
        <w:spacing w:before="2" w:line="268" w:lineRule="auto"/>
        <w:ind w:right="149"/>
      </w:pPr>
      <w: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BF51F3" w:rsidRDefault="00755315">
      <w:pPr>
        <w:pStyle w:val="a3"/>
        <w:spacing w:line="268" w:lineRule="auto"/>
        <w:ind w:right="144"/>
      </w:pPr>
      <w:r>
        <w:t xml:space="preserve">моделировать ситуации на основе изученного </w:t>
      </w:r>
      <w:r>
        <w:t>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</w:t>
      </w:r>
      <w:r>
        <w:rPr>
          <w:spacing w:val="40"/>
        </w:rPr>
        <w:t xml:space="preserve"> </w:t>
      </w:r>
      <w:r>
        <w:t>и его результаты и другие);</w:t>
      </w:r>
    </w:p>
    <w:p w:rsidR="00BF51F3" w:rsidRDefault="00755315">
      <w:pPr>
        <w:pStyle w:val="a3"/>
        <w:spacing w:before="1" w:line="268" w:lineRule="auto"/>
        <w:ind w:right="143"/>
      </w:pPr>
      <w:r>
        <w:t>проводить по предложенному плану опыт, несложное исследование</w:t>
      </w:r>
      <w:r>
        <w:t xml:space="preserve"> по установлению особенностей объекта изучения и связей между объектами (часть ‒ целое, причина ‒ следствие);</w:t>
      </w:r>
    </w:p>
    <w:p w:rsidR="00BF51F3" w:rsidRDefault="00755315">
      <w:pPr>
        <w:pStyle w:val="a3"/>
        <w:spacing w:line="271" w:lineRule="auto"/>
        <w:ind w:right="150"/>
      </w:pPr>
      <w: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BF51F3" w:rsidRDefault="00755315">
      <w:pPr>
        <w:pStyle w:val="1"/>
        <w:spacing w:before="1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</w:t>
      </w:r>
      <w:r>
        <w:rPr>
          <w:spacing w:val="-2"/>
        </w:rPr>
        <w:t>формацией:</w:t>
      </w:r>
    </w:p>
    <w:p w:rsidR="00BF51F3" w:rsidRDefault="00755315">
      <w:pPr>
        <w:pStyle w:val="a3"/>
        <w:spacing w:before="33" w:line="268" w:lineRule="auto"/>
        <w:ind w:right="147"/>
      </w:pPr>
      <w: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BF51F3" w:rsidRDefault="00755315">
      <w:pPr>
        <w:pStyle w:val="a3"/>
        <w:spacing w:line="271" w:lineRule="auto"/>
        <w:ind w:right="147"/>
      </w:pPr>
      <w:r>
        <w:t>находить в предложенном источнике информацию, представленную в явном виде, согласно заданному алгоритму;</w:t>
      </w:r>
    </w:p>
    <w:p w:rsidR="00BF51F3" w:rsidRDefault="00755315">
      <w:pPr>
        <w:pStyle w:val="a3"/>
        <w:tabs>
          <w:tab w:val="left" w:pos="1445"/>
          <w:tab w:val="left" w:pos="1809"/>
          <w:tab w:val="left" w:pos="2823"/>
          <w:tab w:val="left" w:pos="3608"/>
          <w:tab w:val="left" w:pos="4236"/>
          <w:tab w:val="left" w:pos="4899"/>
          <w:tab w:val="left" w:pos="5478"/>
          <w:tab w:val="left" w:pos="5567"/>
          <w:tab w:val="left" w:pos="6710"/>
          <w:tab w:val="left" w:pos="7569"/>
          <w:tab w:val="left" w:pos="7917"/>
        </w:tabs>
        <w:spacing w:line="268" w:lineRule="auto"/>
        <w:ind w:right="147"/>
        <w:jc w:val="righ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достоверную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недостоверную</w:t>
      </w:r>
      <w:r>
        <w:tab/>
      </w:r>
      <w:r>
        <w:tab/>
      </w:r>
      <w:r>
        <w:rPr>
          <w:spacing w:val="-2"/>
        </w:rPr>
        <w:t xml:space="preserve">информацию </w:t>
      </w:r>
      <w:r>
        <w:t>самостоятельно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 способа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 xml:space="preserve">проверки; </w:t>
      </w:r>
      <w:r>
        <w:rPr>
          <w:spacing w:val="-2"/>
        </w:rPr>
        <w:t>находить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>текстовую,</w:t>
      </w:r>
    </w:p>
    <w:p w:rsidR="00BF51F3" w:rsidRDefault="00755315">
      <w:pPr>
        <w:pStyle w:val="a3"/>
        <w:spacing w:line="321" w:lineRule="exact"/>
        <w:ind w:firstLine="0"/>
        <w:jc w:val="left"/>
      </w:pPr>
      <w:r>
        <w:rPr>
          <w:spacing w:val="-2"/>
        </w:rPr>
        <w:t>графическую,</w:t>
      </w:r>
      <w:r>
        <w:rPr>
          <w:spacing w:val="10"/>
        </w:rPr>
        <w:t xml:space="preserve"> </w:t>
      </w:r>
      <w:r>
        <w:rPr>
          <w:spacing w:val="-2"/>
        </w:rPr>
        <w:t>аудиовизуальную</w:t>
      </w:r>
      <w:r>
        <w:rPr>
          <w:spacing w:val="7"/>
        </w:rPr>
        <w:t xml:space="preserve"> </w:t>
      </w:r>
      <w:r>
        <w:rPr>
          <w:spacing w:val="-2"/>
        </w:rPr>
        <w:t>информацию;</w:t>
      </w:r>
    </w:p>
    <w:p w:rsidR="00BF51F3" w:rsidRDefault="00755315">
      <w:pPr>
        <w:pStyle w:val="a3"/>
        <w:spacing w:before="35" w:line="271" w:lineRule="auto"/>
        <w:jc w:val="left"/>
      </w:pPr>
      <w:r>
        <w:t>читать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графически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 xml:space="preserve">информацию: </w:t>
      </w:r>
      <w:r>
        <w:lastRenderedPageBreak/>
        <w:t>схему, таблицу, иллюстрацию;</w:t>
      </w:r>
    </w:p>
    <w:p w:rsidR="00BF51F3" w:rsidRDefault="00755315">
      <w:pPr>
        <w:pStyle w:val="a3"/>
        <w:tabs>
          <w:tab w:val="left" w:pos="2328"/>
          <w:tab w:val="left" w:pos="3609"/>
          <w:tab w:val="left" w:pos="6022"/>
          <w:tab w:val="left" w:pos="7940"/>
          <w:tab w:val="left" w:pos="8396"/>
        </w:tabs>
        <w:spacing w:line="268" w:lineRule="auto"/>
        <w:ind w:right="142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условиях </w:t>
      </w:r>
      <w:r>
        <w:t>контролируемого</w:t>
      </w:r>
      <w:r>
        <w:rPr>
          <w:spacing w:val="61"/>
          <w:w w:val="150"/>
        </w:rPr>
        <w:t xml:space="preserve"> </w:t>
      </w:r>
      <w:r>
        <w:t>доступа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информационно-телекоммуникационную</w:t>
      </w:r>
      <w:r>
        <w:rPr>
          <w:spacing w:val="59"/>
          <w:w w:val="150"/>
        </w:rPr>
        <w:t xml:space="preserve"> </w:t>
      </w:r>
      <w:r>
        <w:rPr>
          <w:spacing w:val="-4"/>
        </w:rPr>
        <w:t>сеть</w:t>
      </w:r>
    </w:p>
    <w:p w:rsidR="00BF51F3" w:rsidRDefault="00755315">
      <w:pPr>
        <w:pStyle w:val="a3"/>
        <w:spacing w:line="321" w:lineRule="exact"/>
        <w:ind w:firstLine="0"/>
        <w:jc w:val="left"/>
      </w:pPr>
      <w:r>
        <w:t>«Интернет»</w:t>
      </w:r>
      <w:r>
        <w:rPr>
          <w:spacing w:val="-11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rPr>
          <w:spacing w:val="-2"/>
        </w:rPr>
        <w:t>учителя);</w:t>
      </w:r>
    </w:p>
    <w:p w:rsidR="00BF51F3" w:rsidRDefault="00755315">
      <w:pPr>
        <w:pStyle w:val="a3"/>
        <w:spacing w:before="63" w:line="254" w:lineRule="auto"/>
        <w:ind w:right="142"/>
      </w:pPr>
      <w:r>
        <w:t xml:space="preserve">анализировать и создавать текстовую, видео-, </w:t>
      </w:r>
      <w:r>
        <w:t>графическую, звуковую информацию в соответствии с учебной задачей;</w:t>
      </w:r>
    </w:p>
    <w:p w:rsidR="00BF51F3" w:rsidRDefault="00755315">
      <w:pPr>
        <w:pStyle w:val="a3"/>
        <w:spacing w:line="252" w:lineRule="auto"/>
        <w:ind w:right="152"/>
      </w:pPr>
      <w:r>
        <w:t xml:space="preserve">фиксировать полученные результаты в текстовой форме (отчёт, выступление, высказывание) и графическом виде (рисунок, схема, </w:t>
      </w:r>
      <w:r>
        <w:rPr>
          <w:spacing w:val="-2"/>
        </w:rPr>
        <w:t>диаграмма).</w:t>
      </w:r>
    </w:p>
    <w:p w:rsidR="00BF51F3" w:rsidRDefault="00755315">
      <w:pPr>
        <w:pStyle w:val="1"/>
        <w:spacing w:before="282" w:line="254" w:lineRule="auto"/>
        <w:ind w:right="2544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 xml:space="preserve">действия </w:t>
      </w:r>
      <w:r>
        <w:rPr>
          <w:spacing w:val="-2"/>
        </w:rPr>
        <w:t>Общение</w:t>
      </w:r>
      <w:r>
        <w:rPr>
          <w:spacing w:val="-2"/>
        </w:rPr>
        <w:t>:</w:t>
      </w:r>
    </w:p>
    <w:p w:rsidR="00BF51F3" w:rsidRDefault="00755315">
      <w:pPr>
        <w:pStyle w:val="a3"/>
        <w:spacing w:line="249" w:lineRule="auto"/>
        <w:ind w:right="148"/>
      </w:pPr>
      <w:r>
        <w:t>в процессе диалогов задавать вопросы, высказывать суждения, оценивать выступления участников;</w:t>
      </w:r>
    </w:p>
    <w:p w:rsidR="00BF51F3" w:rsidRDefault="00755315">
      <w:pPr>
        <w:pStyle w:val="a3"/>
        <w:spacing w:line="252" w:lineRule="auto"/>
        <w:ind w:right="149"/>
      </w:pP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зрения;</w:t>
      </w:r>
      <w:r>
        <w:rPr>
          <w:spacing w:val="-2"/>
        </w:rPr>
        <w:t xml:space="preserve"> </w:t>
      </w:r>
      <w:r>
        <w:t>корректно и аргументированно высказывать своё мнение; приводить доказательства своей правоты;</w:t>
      </w:r>
    </w:p>
    <w:p w:rsidR="00BF51F3" w:rsidRDefault="00755315">
      <w:pPr>
        <w:pStyle w:val="a3"/>
        <w:spacing w:line="254" w:lineRule="auto"/>
        <w:ind w:right="149"/>
      </w:pPr>
      <w:r>
        <w:t>соблюдат</w:t>
      </w:r>
      <w:r>
        <w:t>ь правила ведения диалога и дискуссии; проявлять уважительное отношение к собеседнику;</w:t>
      </w:r>
    </w:p>
    <w:p w:rsidR="00BF51F3" w:rsidRDefault="00755315">
      <w:pPr>
        <w:pStyle w:val="a3"/>
        <w:spacing w:line="249" w:lineRule="auto"/>
        <w:ind w:right="152"/>
      </w:pPr>
      <w: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BF51F3" w:rsidRDefault="00755315">
      <w:pPr>
        <w:pStyle w:val="a3"/>
        <w:spacing w:line="249" w:lineRule="auto"/>
        <w:ind w:right="149"/>
      </w:pPr>
      <w:r>
        <w:t xml:space="preserve">создавать устные и письменные тексты (описание, рассуждение, </w:t>
      </w:r>
      <w:r>
        <w:rPr>
          <w:spacing w:val="-2"/>
        </w:rPr>
        <w:t>повествование);</w:t>
      </w:r>
    </w:p>
    <w:p w:rsidR="00BF51F3" w:rsidRDefault="00755315">
      <w:pPr>
        <w:pStyle w:val="a3"/>
        <w:spacing w:before="5" w:line="252" w:lineRule="auto"/>
        <w:ind w:right="144"/>
      </w:pPr>
      <w:r>
        <w:t>конструировать обобщения и выводы на основе полученных</w:t>
      </w:r>
      <w:r>
        <w:rPr>
          <w:spacing w:val="80"/>
        </w:rPr>
        <w:t xml:space="preserve"> </w:t>
      </w:r>
      <w:r>
        <w:t xml:space="preserve">результатов наблюдений и опытной работы, подкреплять их </w:t>
      </w:r>
      <w:r>
        <w:rPr>
          <w:spacing w:val="-2"/>
        </w:rPr>
        <w:t>доказательствами;</w:t>
      </w:r>
    </w:p>
    <w:p w:rsidR="00BF51F3" w:rsidRDefault="00755315">
      <w:pPr>
        <w:pStyle w:val="a3"/>
        <w:spacing w:line="249" w:lineRule="auto"/>
        <w:ind w:right="152"/>
      </w:pPr>
      <w:r>
        <w:t xml:space="preserve">находить ошибки и восстанавливать деформированный </w:t>
      </w:r>
      <w:r>
        <w:t>текст об изученных объектах и явлениях природы, событиях социальной жизни;</w:t>
      </w:r>
    </w:p>
    <w:p w:rsidR="00BF51F3" w:rsidRDefault="00755315">
      <w:pPr>
        <w:pStyle w:val="a3"/>
        <w:spacing w:before="6" w:line="249" w:lineRule="auto"/>
        <w:ind w:right="149"/>
      </w:pPr>
      <w:r>
        <w:t>подготавливать небольшие публичные выступления с возможной презентацией</w:t>
      </w:r>
      <w:r>
        <w:rPr>
          <w:spacing w:val="-2"/>
        </w:rPr>
        <w:t xml:space="preserve"> </w:t>
      </w:r>
      <w:r>
        <w:t>(текст, рисунки, фото, плакаты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выступления.</w:t>
      </w:r>
    </w:p>
    <w:p w:rsidR="00BF51F3" w:rsidRDefault="00755315">
      <w:pPr>
        <w:pStyle w:val="1"/>
        <w:spacing w:before="295" w:line="249" w:lineRule="auto"/>
        <w:ind w:right="917"/>
        <w:jc w:val="left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>Са</w:t>
      </w:r>
      <w:r>
        <w:rPr>
          <w:spacing w:val="-2"/>
        </w:rPr>
        <w:t>моорганизация:</w:t>
      </w:r>
    </w:p>
    <w:p w:rsidR="00BF51F3" w:rsidRDefault="00755315">
      <w:pPr>
        <w:pStyle w:val="a3"/>
        <w:spacing w:line="254" w:lineRule="auto"/>
        <w:jc w:val="left"/>
      </w:pPr>
      <w:r>
        <w:t>планировать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 учебной задачи;</w:t>
      </w:r>
    </w:p>
    <w:p w:rsidR="00BF51F3" w:rsidRDefault="00755315">
      <w:pPr>
        <w:pStyle w:val="a3"/>
        <w:spacing w:line="316" w:lineRule="exact"/>
        <w:ind w:left="741" w:firstLine="0"/>
        <w:jc w:val="left"/>
      </w:pPr>
      <w:r>
        <w:t>выстраивать</w:t>
      </w:r>
      <w:r>
        <w:rPr>
          <w:spacing w:val="-13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выбранных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операций.</w:t>
      </w:r>
    </w:p>
    <w:p w:rsidR="00BF51F3" w:rsidRDefault="00755315">
      <w:pPr>
        <w:pStyle w:val="1"/>
        <w:spacing w:before="300"/>
      </w:pPr>
      <w:r>
        <w:t>Самоконтроль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самооценка:</w:t>
      </w:r>
    </w:p>
    <w:p w:rsidR="00BF51F3" w:rsidRDefault="00755315">
      <w:pPr>
        <w:pStyle w:val="a3"/>
        <w:spacing w:before="15" w:line="249" w:lineRule="auto"/>
        <w:ind w:left="741" w:right="905" w:firstLine="0"/>
      </w:pPr>
      <w:r>
        <w:t>осуществлять</w:t>
      </w:r>
      <w:r>
        <w:rPr>
          <w:spacing w:val="-10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деятельности; нах</w:t>
      </w:r>
      <w:r>
        <w:t>одить ошибки в своей работе и устанавливать их причины;</w:t>
      </w:r>
    </w:p>
    <w:p w:rsidR="00BF51F3" w:rsidRDefault="00755315">
      <w:pPr>
        <w:pStyle w:val="a3"/>
        <w:spacing w:before="7" w:line="249" w:lineRule="auto"/>
        <w:ind w:right="149"/>
      </w:pPr>
      <w:r>
        <w:t>корректировать свои действия при необходимости (с небольшой помощью учителя);</w:t>
      </w:r>
    </w:p>
    <w:p w:rsidR="00BF51F3" w:rsidRDefault="00755315">
      <w:pPr>
        <w:pStyle w:val="a3"/>
        <w:spacing w:before="7" w:line="249" w:lineRule="auto"/>
        <w:ind w:right="148"/>
      </w:pPr>
      <w:r>
        <w:t>предвидеть возможность возникновения трудностей и ошибок, предусматривать способы их предупреждения, в том числе в житейск</w:t>
      </w:r>
      <w:r>
        <w:t xml:space="preserve">их </w:t>
      </w:r>
      <w:r>
        <w:lastRenderedPageBreak/>
        <w:t>ситуациях, опасных для здоровья и жизни;</w:t>
      </w:r>
    </w:p>
    <w:p w:rsidR="00BF51F3" w:rsidRDefault="00755315">
      <w:pPr>
        <w:pStyle w:val="a3"/>
        <w:spacing w:before="63" w:line="254" w:lineRule="auto"/>
        <w:ind w:right="148"/>
      </w:pPr>
      <w:r>
        <w:t>объективно оценивать результаты своей деятельности, соотносить свою оценку с оценкой учителя;</w:t>
      </w:r>
    </w:p>
    <w:p w:rsidR="00BF51F3" w:rsidRDefault="00755315">
      <w:pPr>
        <w:pStyle w:val="a3"/>
        <w:spacing w:line="254" w:lineRule="auto"/>
        <w:ind w:right="140"/>
      </w:pPr>
      <w:r>
        <w:t>оценивать целесообразность выбранных способов действия, при необходимости корректировать их.</w:t>
      </w:r>
    </w:p>
    <w:p w:rsidR="00BF51F3" w:rsidRDefault="00755315">
      <w:pPr>
        <w:pStyle w:val="1"/>
        <w:spacing w:before="282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BF51F3" w:rsidRDefault="00755315">
      <w:pPr>
        <w:pStyle w:val="a3"/>
        <w:spacing w:before="19" w:line="256" w:lineRule="auto"/>
        <w:ind w:right="151"/>
      </w:pPr>
      <w: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BF51F3" w:rsidRDefault="00755315">
      <w:pPr>
        <w:pStyle w:val="a3"/>
        <w:spacing w:line="256" w:lineRule="auto"/>
        <w:ind w:right="141"/>
      </w:pPr>
      <w:r>
        <w:t>коллектив</w:t>
      </w:r>
      <w:r>
        <w:t>но строить действия по достижению общей цели:</w:t>
      </w:r>
      <w:r>
        <w:rPr>
          <w:spacing w:val="40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</w:p>
    <w:p w:rsidR="00BF51F3" w:rsidRDefault="00755315">
      <w:pPr>
        <w:pStyle w:val="a3"/>
        <w:spacing w:before="3" w:line="254" w:lineRule="auto"/>
        <w:ind w:left="741" w:right="148" w:firstLine="0"/>
      </w:pPr>
      <w:r>
        <w:t>проявлять готовность руководить, выполнять поручения, подчиняться; выполнять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справедливо</w:t>
      </w:r>
      <w:r>
        <w:rPr>
          <w:spacing w:val="-5"/>
        </w:rPr>
        <w:t xml:space="preserve"> </w:t>
      </w:r>
      <w:r>
        <w:rPr>
          <w:spacing w:val="-2"/>
        </w:rPr>
        <w:t>расп</w:t>
      </w:r>
      <w:r>
        <w:rPr>
          <w:spacing w:val="-2"/>
        </w:rPr>
        <w:t>ределять</w:t>
      </w:r>
    </w:p>
    <w:p w:rsidR="00BF51F3" w:rsidRDefault="00755315">
      <w:pPr>
        <w:pStyle w:val="a3"/>
        <w:spacing w:before="5" w:line="256" w:lineRule="auto"/>
        <w:ind w:right="147" w:firstLine="0"/>
      </w:pPr>
      <w:r>
        <w:t>и оценивать работу каждого участника; считаться с наличием разных</w:t>
      </w:r>
      <w:r>
        <w:rPr>
          <w:spacing w:val="40"/>
        </w:rPr>
        <w:t xml:space="preserve"> </w:t>
      </w:r>
      <w:r>
        <w:t>мнений; не допускать конфликтов, при их возникновении мирно разрешать их без участия взрослого;</w:t>
      </w:r>
    </w:p>
    <w:p w:rsidR="00BF51F3" w:rsidRDefault="00755315">
      <w:pPr>
        <w:pStyle w:val="a3"/>
        <w:spacing w:before="3"/>
        <w:ind w:left="741" w:firstLine="0"/>
      </w:pPr>
      <w:r>
        <w:t>ответственно</w:t>
      </w:r>
      <w:r>
        <w:rPr>
          <w:spacing w:val="-9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rPr>
          <w:spacing w:val="-2"/>
        </w:rPr>
        <w:t>работы.</w:t>
      </w:r>
    </w:p>
    <w:p w:rsidR="00BF51F3" w:rsidRDefault="00BF51F3">
      <w:pPr>
        <w:pStyle w:val="a3"/>
        <w:spacing w:before="14"/>
        <w:ind w:left="0" w:firstLine="0"/>
        <w:jc w:val="left"/>
      </w:pPr>
    </w:p>
    <w:p w:rsidR="00BF51F3" w:rsidRDefault="00755315">
      <w:pPr>
        <w:ind w:left="260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F51F3" w:rsidRDefault="00755315">
      <w:pPr>
        <w:pStyle w:val="a3"/>
        <w:spacing w:before="43"/>
        <w:ind w:left="741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BF51F3" w:rsidRDefault="00755315">
      <w:pPr>
        <w:pStyle w:val="a3"/>
        <w:spacing w:before="24" w:line="256" w:lineRule="auto"/>
        <w:ind w:right="148"/>
      </w:pPr>
      <w: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</w:t>
      </w:r>
      <w:r>
        <w:t xml:space="preserve"> социуме и на природе;</w:t>
      </w:r>
    </w:p>
    <w:p w:rsidR="00BF51F3" w:rsidRDefault="00755315">
      <w:pPr>
        <w:pStyle w:val="a3"/>
        <w:spacing w:line="256" w:lineRule="auto"/>
        <w:ind w:left="741" w:right="145" w:firstLine="0"/>
      </w:pPr>
      <w:r>
        <w:t>воспроизводить название своего населённого пункта, региона, страны; приводить</w:t>
      </w:r>
      <w:r>
        <w:rPr>
          <w:spacing w:val="70"/>
          <w:w w:val="150"/>
        </w:rPr>
        <w:t xml:space="preserve"> </w:t>
      </w:r>
      <w:r>
        <w:t>примеры</w:t>
      </w:r>
      <w:r>
        <w:rPr>
          <w:spacing w:val="73"/>
          <w:w w:val="150"/>
        </w:rPr>
        <w:t xml:space="preserve"> </w:t>
      </w:r>
      <w:r>
        <w:t>культурных</w:t>
      </w:r>
      <w:r>
        <w:rPr>
          <w:spacing w:val="73"/>
          <w:w w:val="150"/>
        </w:rPr>
        <w:t xml:space="preserve"> </w:t>
      </w:r>
      <w:r>
        <w:t>объектов</w:t>
      </w:r>
      <w:r>
        <w:rPr>
          <w:spacing w:val="71"/>
          <w:w w:val="150"/>
        </w:rPr>
        <w:t xml:space="preserve"> </w:t>
      </w:r>
      <w:r>
        <w:t>родного</w:t>
      </w:r>
      <w:r>
        <w:rPr>
          <w:spacing w:val="72"/>
          <w:w w:val="150"/>
        </w:rPr>
        <w:t xml:space="preserve"> </w:t>
      </w:r>
      <w:r>
        <w:t>края,</w:t>
      </w:r>
      <w:r>
        <w:rPr>
          <w:spacing w:val="75"/>
          <w:w w:val="150"/>
        </w:rPr>
        <w:t xml:space="preserve"> </w:t>
      </w:r>
      <w:r>
        <w:rPr>
          <w:spacing w:val="-2"/>
        </w:rPr>
        <w:t>школьных</w:t>
      </w:r>
    </w:p>
    <w:p w:rsidR="00BF51F3" w:rsidRDefault="00755315">
      <w:pPr>
        <w:pStyle w:val="a3"/>
        <w:spacing w:before="2"/>
        <w:ind w:firstLine="0"/>
      </w:pPr>
      <w:r>
        <w:t>традиций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rPr>
          <w:spacing w:val="-2"/>
        </w:rPr>
        <w:t>профессий;</w:t>
      </w:r>
    </w:p>
    <w:p w:rsidR="00BF51F3" w:rsidRDefault="00755315">
      <w:pPr>
        <w:pStyle w:val="a3"/>
        <w:spacing w:before="24" w:line="256" w:lineRule="auto"/>
        <w:ind w:right="138"/>
      </w:pPr>
      <w:r>
        <w:t xml:space="preserve">различать объекты живой и неживой </w:t>
      </w:r>
      <w:r>
        <w:t>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BF51F3" w:rsidRDefault="00755315">
      <w:pPr>
        <w:pStyle w:val="a3"/>
        <w:spacing w:line="256" w:lineRule="auto"/>
        <w:ind w:right="141"/>
      </w:pPr>
      <w:r>
        <w:t>описывать на основе опорных слов наиболее распространённые в родном крае дикорастущие</w:t>
      </w:r>
      <w:r>
        <w:t xml:space="preserve">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BF51F3" w:rsidRDefault="00755315">
      <w:pPr>
        <w:pStyle w:val="a3"/>
        <w:spacing w:line="256" w:lineRule="auto"/>
        <w:ind w:right="137"/>
      </w:pPr>
      <w:r>
        <w:t>применять правила ухода за комнатны</w:t>
      </w:r>
      <w:r>
        <w:t xml:space="preserve">ми растениями и домашними </w:t>
      </w:r>
      <w:r>
        <w:rPr>
          <w:spacing w:val="-2"/>
        </w:rPr>
        <w:t>животными;</w:t>
      </w:r>
    </w:p>
    <w:p w:rsidR="00BF51F3" w:rsidRDefault="00755315">
      <w:pPr>
        <w:pStyle w:val="a3"/>
        <w:spacing w:before="2" w:line="256" w:lineRule="auto"/>
        <w:ind w:right="150"/>
      </w:pPr>
      <w:r>
        <w:t>проводить, соблюдая правила безопасного труда, несложные групповые и</w:t>
      </w:r>
      <w:r>
        <w:rPr>
          <w:spacing w:val="45"/>
        </w:rPr>
        <w:t xml:space="preserve"> </w:t>
      </w:r>
      <w:r>
        <w:t>индивидуальные</w:t>
      </w:r>
      <w:r>
        <w:rPr>
          <w:spacing w:val="47"/>
        </w:rPr>
        <w:t xml:space="preserve"> </w:t>
      </w:r>
      <w:r>
        <w:t>наблюдения</w:t>
      </w:r>
      <w:r>
        <w:rPr>
          <w:spacing w:val="46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сезонными</w:t>
      </w:r>
      <w:r>
        <w:rPr>
          <w:spacing w:val="45"/>
        </w:rPr>
        <w:t xml:space="preserve"> </w:t>
      </w:r>
      <w:r>
        <w:t>изменениями</w:t>
      </w:r>
      <w:r>
        <w:rPr>
          <w:spacing w:val="50"/>
        </w:rPr>
        <w:t xml:space="preserve"> </w:t>
      </w:r>
      <w:r>
        <w:rPr>
          <w:spacing w:val="-10"/>
        </w:rPr>
        <w:t>в</w:t>
      </w:r>
    </w:p>
    <w:p w:rsidR="00BF51F3" w:rsidRDefault="00BF51F3">
      <w:pPr>
        <w:pStyle w:val="a3"/>
        <w:spacing w:line="256" w:lineRule="auto"/>
        <w:sectPr w:rsidR="00BF51F3">
          <w:pgSz w:w="11910" w:h="16390"/>
          <w:pgMar w:top="1060" w:right="708" w:bottom="280" w:left="1559" w:header="720" w:footer="720" w:gutter="0"/>
          <w:cols w:space="720"/>
        </w:sectPr>
      </w:pPr>
    </w:p>
    <w:p w:rsidR="00BF51F3" w:rsidRDefault="00755315">
      <w:pPr>
        <w:pStyle w:val="a3"/>
        <w:spacing w:before="63" w:line="256" w:lineRule="auto"/>
        <w:ind w:right="154" w:firstLine="0"/>
      </w:pPr>
      <w:r>
        <w:lastRenderedPageBreak/>
        <w:t>природе своей местности), измерения (в том числе вести счёт времени, и</w:t>
      </w:r>
      <w:r>
        <w:t>змерять температуру воздуха) и опыты под руководством учителя;</w:t>
      </w:r>
    </w:p>
    <w:p w:rsidR="00BF51F3" w:rsidRDefault="00755315">
      <w:pPr>
        <w:pStyle w:val="a3"/>
        <w:spacing w:before="3" w:line="256" w:lineRule="auto"/>
        <w:ind w:right="144"/>
      </w:pPr>
      <w:r>
        <w:t xml:space="preserve">использовать для ответов на вопросы небольшие тексты о природе и </w:t>
      </w:r>
      <w:r>
        <w:rPr>
          <w:spacing w:val="-2"/>
        </w:rPr>
        <w:t>обществе;</w:t>
      </w:r>
    </w:p>
    <w:p w:rsidR="00BF51F3" w:rsidRDefault="00755315">
      <w:pPr>
        <w:pStyle w:val="a3"/>
        <w:spacing w:before="2" w:line="254" w:lineRule="auto"/>
        <w:ind w:right="151"/>
      </w:pPr>
      <w:r>
        <w:t>оценивать ситуации, раскрывающие положительное и негативное отношение к природе; правила поведения в быту, в обществен</w:t>
      </w:r>
      <w:r>
        <w:t>ных местах;</w:t>
      </w:r>
    </w:p>
    <w:p w:rsidR="00BF51F3" w:rsidRDefault="00755315">
      <w:pPr>
        <w:pStyle w:val="a3"/>
        <w:spacing w:before="4" w:line="256" w:lineRule="auto"/>
        <w:ind w:right="150"/>
      </w:pPr>
      <w:r>
        <w:t xml:space="preserve">соблюдать правила безопасности на учебном месте обучающегося; во время наблюдений и опытов; безопасно пользоваться бытовыми </w:t>
      </w:r>
      <w:r>
        <w:rPr>
          <w:spacing w:val="-2"/>
        </w:rPr>
        <w:t>электроприборами;</w:t>
      </w:r>
    </w:p>
    <w:p w:rsidR="00BF51F3" w:rsidRDefault="00755315">
      <w:pPr>
        <w:pStyle w:val="a3"/>
        <w:spacing w:before="4" w:line="256" w:lineRule="auto"/>
        <w:ind w:right="146"/>
      </w:pPr>
      <w:r>
        <w:t xml:space="preserve">соблюдать правила использования электронных средств, оснащенных </w:t>
      </w:r>
      <w:r>
        <w:rPr>
          <w:spacing w:val="-2"/>
        </w:rPr>
        <w:t>экраном;</w:t>
      </w:r>
    </w:p>
    <w:p w:rsidR="00BF51F3" w:rsidRDefault="00755315">
      <w:pPr>
        <w:pStyle w:val="a3"/>
        <w:spacing w:line="256" w:lineRule="auto"/>
        <w:ind w:left="741" w:right="1986" w:firstLine="0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</w:t>
      </w:r>
      <w:r>
        <w:t>итания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гигиены; соблюдать правила безопасного поведения пешехода;</w:t>
      </w:r>
    </w:p>
    <w:p w:rsidR="00BF51F3" w:rsidRDefault="00755315">
      <w:pPr>
        <w:pStyle w:val="a3"/>
        <w:ind w:left="741" w:firstLine="0"/>
      </w:pP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природе;</w:t>
      </w:r>
    </w:p>
    <w:p w:rsidR="00BF51F3" w:rsidRDefault="00755315">
      <w:pPr>
        <w:pStyle w:val="a3"/>
        <w:spacing w:before="24" w:line="256" w:lineRule="auto"/>
        <w:ind w:right="149"/>
      </w:pPr>
      <w:r>
        <w:t xml:space="preserve">с помощью взрослых (учителя, родителей) пользоваться электронным дневником и электронными образовательными и информационными </w:t>
      </w:r>
      <w:r>
        <w:rPr>
          <w:spacing w:val="-2"/>
        </w:rPr>
        <w:t>ресурсами.</w:t>
      </w:r>
    </w:p>
    <w:p w:rsidR="00BF51F3" w:rsidRDefault="00755315">
      <w:pPr>
        <w:pStyle w:val="a3"/>
        <w:spacing w:line="320" w:lineRule="exact"/>
        <w:ind w:left="741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научится:</w:t>
      </w:r>
    </w:p>
    <w:p w:rsidR="00BF51F3" w:rsidRDefault="00755315">
      <w:pPr>
        <w:pStyle w:val="a3"/>
        <w:spacing w:before="24" w:line="256" w:lineRule="auto"/>
        <w:ind w:right="138"/>
      </w:pPr>
      <w:r>
        <w:t>находить Россию на карте мира, на карте России – Москву, свой регион и его главный город;</w:t>
      </w:r>
    </w:p>
    <w:p w:rsidR="00BF51F3" w:rsidRDefault="00755315">
      <w:pPr>
        <w:pStyle w:val="a3"/>
        <w:spacing w:before="2" w:line="256" w:lineRule="auto"/>
        <w:ind w:right="153"/>
      </w:pPr>
      <w:r>
        <w:t>узнавать государственную символику Российской Федерации (гимн, герб, флаг) и своего региона;</w:t>
      </w:r>
    </w:p>
    <w:p w:rsidR="00BF51F3" w:rsidRDefault="00755315">
      <w:pPr>
        <w:pStyle w:val="a3"/>
        <w:spacing w:line="256" w:lineRule="auto"/>
        <w:ind w:right="144"/>
      </w:pPr>
      <w:r>
        <w:t>проявлять у</w:t>
      </w:r>
      <w:r>
        <w:t>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BF51F3" w:rsidRDefault="00755315">
      <w:pPr>
        <w:pStyle w:val="a3"/>
        <w:spacing w:before="1" w:line="256" w:lineRule="auto"/>
        <w:ind w:right="152"/>
      </w:pPr>
      <w:r>
        <w:t xml:space="preserve">распознавать изученные объекты окружающего мира по их описанию, рисункам </w:t>
      </w:r>
      <w:r>
        <w:t>и фотографиям, различать их в окружающем мире;</w:t>
      </w:r>
    </w:p>
    <w:p w:rsidR="00BF51F3" w:rsidRDefault="00755315">
      <w:pPr>
        <w:pStyle w:val="a3"/>
        <w:spacing w:before="2" w:line="254" w:lineRule="auto"/>
        <w:ind w:right="146"/>
      </w:pPr>
      <w:r>
        <w:t>приводить примеры изученных традиций, обычаев и праздников</w:t>
      </w:r>
      <w:r>
        <w:rPr>
          <w:spacing w:val="40"/>
        </w:rPr>
        <w:t xml:space="preserve"> </w:t>
      </w:r>
      <w:r>
        <w:t>народов родного края;</w:t>
      </w:r>
    </w:p>
    <w:p w:rsidR="00BF51F3" w:rsidRDefault="00755315">
      <w:pPr>
        <w:pStyle w:val="a3"/>
        <w:spacing w:before="5" w:line="256" w:lineRule="auto"/>
        <w:ind w:left="741" w:right="1767" w:firstLine="0"/>
      </w:pPr>
      <w:r>
        <w:t>важных событий прошлого и настоящего родного края; трудовой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профессий</w:t>
      </w:r>
      <w:r>
        <w:rPr>
          <w:spacing w:val="-8"/>
        </w:rPr>
        <w:t xml:space="preserve"> </w:t>
      </w:r>
      <w:r>
        <w:t>жителей</w:t>
      </w:r>
      <w:r>
        <w:rPr>
          <w:spacing w:val="-9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rPr>
          <w:spacing w:val="-2"/>
        </w:rPr>
        <w:t>края;</w:t>
      </w:r>
    </w:p>
    <w:p w:rsidR="00BF51F3" w:rsidRDefault="00755315">
      <w:pPr>
        <w:pStyle w:val="a3"/>
        <w:spacing w:before="2" w:line="256" w:lineRule="auto"/>
        <w:ind w:right="141"/>
      </w:pPr>
      <w:r>
        <w:t>проводить, соблюдая п</w:t>
      </w:r>
      <w:r>
        <w:t>равила безопасного труда, несложные наблюдения и опыты с природными объектами, измерения;</w:t>
      </w:r>
    </w:p>
    <w:p w:rsidR="00BF51F3" w:rsidRDefault="00755315">
      <w:pPr>
        <w:pStyle w:val="a3"/>
        <w:spacing w:before="2" w:line="254" w:lineRule="auto"/>
        <w:ind w:right="146"/>
      </w:pPr>
      <w:r>
        <w:t>приводить примеры изученных взаимосвязей в природе, примеры, иллюстрирующие значение природы в жизни человека;</w:t>
      </w:r>
    </w:p>
    <w:p w:rsidR="00BF51F3" w:rsidRDefault="00755315">
      <w:pPr>
        <w:pStyle w:val="a3"/>
        <w:spacing w:before="4" w:line="256" w:lineRule="auto"/>
        <w:ind w:right="150"/>
      </w:pPr>
      <w:r>
        <w:t>описывать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опорных</w:t>
      </w:r>
      <w:r>
        <w:rPr>
          <w:spacing w:val="-8"/>
        </w:rPr>
        <w:t xml:space="preserve"> </w:t>
      </w:r>
      <w:r>
        <w:t>сло</w:t>
      </w:r>
      <w:r>
        <w:t>в</w:t>
      </w:r>
      <w:r>
        <w:rPr>
          <w:spacing w:val="-1"/>
        </w:rPr>
        <w:t xml:space="preserve"> </w:t>
      </w:r>
      <w:r>
        <w:t xml:space="preserve">изученные культурные объекты (достопримечательности родного края, музейные </w:t>
      </w:r>
      <w:r>
        <w:rPr>
          <w:spacing w:val="-2"/>
        </w:rPr>
        <w:t>экспонаты);</w:t>
      </w:r>
    </w:p>
    <w:p w:rsidR="00BF51F3" w:rsidRDefault="00755315">
      <w:pPr>
        <w:pStyle w:val="a3"/>
        <w:spacing w:before="4" w:line="256" w:lineRule="auto"/>
        <w:ind w:right="150"/>
      </w:pPr>
      <w:r>
        <w:t>описывать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опорных</w:t>
      </w:r>
      <w:r>
        <w:rPr>
          <w:spacing w:val="-8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изученные природные объекты и явления, в том числе звёзды, созвездия, планеты;</w:t>
      </w:r>
    </w:p>
    <w:p w:rsidR="00BF51F3" w:rsidRDefault="00BF51F3">
      <w:pPr>
        <w:pStyle w:val="a3"/>
        <w:spacing w:line="256" w:lineRule="auto"/>
        <w:sectPr w:rsidR="00BF51F3">
          <w:pgSz w:w="11910" w:h="16390"/>
          <w:pgMar w:top="1060" w:right="708" w:bottom="280" w:left="1559" w:header="720" w:footer="720" w:gutter="0"/>
          <w:cols w:space="720"/>
        </w:sectPr>
      </w:pPr>
    </w:p>
    <w:p w:rsidR="00BF51F3" w:rsidRDefault="00755315">
      <w:pPr>
        <w:pStyle w:val="a3"/>
        <w:spacing w:before="63" w:line="256" w:lineRule="auto"/>
        <w:ind w:right="146"/>
      </w:pPr>
      <w:r>
        <w:lastRenderedPageBreak/>
        <w:t xml:space="preserve">группировать </w:t>
      </w:r>
      <w:r>
        <w:t>изученные объекты живой и неживой природы по предложенным признакам;</w:t>
      </w:r>
    </w:p>
    <w:p w:rsidR="00BF51F3" w:rsidRDefault="00755315">
      <w:pPr>
        <w:pStyle w:val="a3"/>
        <w:spacing w:before="3" w:line="256" w:lineRule="auto"/>
        <w:ind w:right="143"/>
      </w:pPr>
      <w:r>
        <w:t xml:space="preserve">сравнивать объекты живой и неживой природы на основе внешних </w:t>
      </w:r>
      <w:r>
        <w:rPr>
          <w:spacing w:val="-2"/>
        </w:rPr>
        <w:t>признаков;</w:t>
      </w:r>
    </w:p>
    <w:p w:rsidR="00BF51F3" w:rsidRDefault="00755315">
      <w:pPr>
        <w:pStyle w:val="a3"/>
        <w:spacing w:before="2" w:line="254" w:lineRule="auto"/>
        <w:ind w:right="146"/>
      </w:pPr>
      <w:r>
        <w:t>ориентироваться на местности по местным природным признакам, Солнцу, компасу;</w:t>
      </w:r>
    </w:p>
    <w:p w:rsidR="00BF51F3" w:rsidRDefault="00755315">
      <w:pPr>
        <w:pStyle w:val="a3"/>
        <w:spacing w:before="4" w:line="256" w:lineRule="auto"/>
        <w:ind w:right="144"/>
      </w:pPr>
      <w:r>
        <w:t xml:space="preserve">создавать по заданному плану развёрнутые высказывания о природе и </w:t>
      </w:r>
      <w:r>
        <w:rPr>
          <w:spacing w:val="-2"/>
        </w:rPr>
        <w:t>обществе;</w:t>
      </w:r>
    </w:p>
    <w:p w:rsidR="00BF51F3" w:rsidRDefault="00755315">
      <w:pPr>
        <w:pStyle w:val="a3"/>
        <w:spacing w:before="2" w:line="256" w:lineRule="auto"/>
        <w:ind w:right="143"/>
      </w:pPr>
      <w:r>
        <w:t xml:space="preserve">использовать для ответов на вопросы небольшие тексты о природе и </w:t>
      </w:r>
      <w:r>
        <w:rPr>
          <w:spacing w:val="-2"/>
        </w:rPr>
        <w:t>обществе;</w:t>
      </w:r>
    </w:p>
    <w:p w:rsidR="00BF51F3" w:rsidRDefault="00755315">
      <w:pPr>
        <w:pStyle w:val="a3"/>
        <w:spacing w:before="3" w:line="256" w:lineRule="auto"/>
        <w:ind w:right="152"/>
      </w:pPr>
      <w:r>
        <w:t>соблюдать правила нравственного поведения в социуме и в природе, оценивать примеры положительного и негат</w:t>
      </w:r>
      <w:r>
        <w:t>ивного отношения к объектам природы, проявления внимания, помощи людям, нуждающимся в ней;</w:t>
      </w:r>
    </w:p>
    <w:p w:rsidR="00BF51F3" w:rsidRDefault="00755315">
      <w:pPr>
        <w:pStyle w:val="a3"/>
        <w:spacing w:line="256" w:lineRule="auto"/>
        <w:ind w:right="151"/>
      </w:pPr>
      <w: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BF51F3" w:rsidRDefault="00755315">
      <w:pPr>
        <w:pStyle w:val="a3"/>
        <w:spacing w:before="1"/>
        <w:ind w:left="741" w:firstLine="0"/>
      </w:pPr>
      <w:r>
        <w:t>соблюдать</w:t>
      </w:r>
      <w:r>
        <w:rPr>
          <w:spacing w:val="-8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питания;</w:t>
      </w:r>
    </w:p>
    <w:p w:rsidR="00BF51F3" w:rsidRDefault="00755315">
      <w:pPr>
        <w:pStyle w:val="a3"/>
        <w:spacing w:before="24" w:line="254" w:lineRule="auto"/>
        <w:ind w:right="151"/>
      </w:pPr>
      <w:r>
        <w:t>безопасно испол</w:t>
      </w:r>
      <w:r>
        <w:t>ьзовать мессенджеры в условиях контролируемого доступа в информационно-коммуникационную сеть «Интернет»;</w:t>
      </w:r>
    </w:p>
    <w:p w:rsidR="00BF51F3" w:rsidRDefault="00755315">
      <w:pPr>
        <w:pStyle w:val="a3"/>
        <w:spacing w:before="4" w:line="256" w:lineRule="auto"/>
        <w:ind w:right="152"/>
      </w:pPr>
      <w:r>
        <w:t>безопасно осуществлять коммуникацию в школьных сообществах с помощью учителя (при необходимости).</w:t>
      </w:r>
    </w:p>
    <w:p w:rsidR="00BF51F3" w:rsidRDefault="00755315">
      <w:pPr>
        <w:pStyle w:val="a3"/>
        <w:spacing w:before="2"/>
        <w:ind w:left="741" w:firstLine="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3</w:t>
      </w:r>
      <w:r>
        <w:rPr>
          <w:b/>
          <w:spacing w:val="-5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BF51F3" w:rsidRDefault="00755315">
      <w:pPr>
        <w:pStyle w:val="a3"/>
        <w:spacing w:before="24" w:line="254" w:lineRule="auto"/>
        <w:ind w:right="154"/>
      </w:pPr>
      <w:r>
        <w:t>раз</w:t>
      </w:r>
      <w:r>
        <w:t>личать государственную символику Российской Федерации (гимн, герб, флаг);</w:t>
      </w:r>
    </w:p>
    <w:p w:rsidR="00BF51F3" w:rsidRDefault="00755315">
      <w:pPr>
        <w:pStyle w:val="a3"/>
        <w:spacing w:before="4" w:line="256" w:lineRule="auto"/>
        <w:ind w:right="149"/>
      </w:pPr>
      <w:r>
        <w:t xml:space="preserve">проявлять уважение к государственным символам России и своего </w:t>
      </w:r>
      <w:r>
        <w:rPr>
          <w:spacing w:val="-2"/>
        </w:rPr>
        <w:t>региона;</w:t>
      </w:r>
    </w:p>
    <w:p w:rsidR="00BF51F3" w:rsidRDefault="00755315">
      <w:pPr>
        <w:pStyle w:val="a3"/>
        <w:spacing w:before="2" w:line="256" w:lineRule="auto"/>
        <w:ind w:right="150"/>
      </w:pPr>
      <w:r>
        <w:t xml:space="preserve">проявлять уважение к семейным ценностям и традициям, традициям своего народа и других народов; соблюдать </w:t>
      </w:r>
      <w:r>
        <w:t>правила нравственного поведения в социуме;</w:t>
      </w:r>
    </w:p>
    <w:p w:rsidR="00BF51F3" w:rsidRDefault="00755315">
      <w:pPr>
        <w:pStyle w:val="a3"/>
        <w:spacing w:line="256" w:lineRule="auto"/>
        <w:ind w:right="141"/>
      </w:pPr>
      <w: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</w:t>
      </w:r>
      <w:r>
        <w:t>ого искусства; проявлять интерес и уважение к истории и культуре народов России;</w:t>
      </w:r>
    </w:p>
    <w:p w:rsidR="00BF51F3" w:rsidRDefault="00755315">
      <w:pPr>
        <w:pStyle w:val="a3"/>
        <w:spacing w:before="5" w:line="254" w:lineRule="auto"/>
        <w:ind w:left="741" w:right="1558" w:firstLine="0"/>
      </w:pPr>
      <w:r>
        <w:t>показывать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материки,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мира; различать расходы и доходы семейного бюджета;</w:t>
      </w:r>
    </w:p>
    <w:p w:rsidR="00BF51F3" w:rsidRDefault="00755315">
      <w:pPr>
        <w:pStyle w:val="a3"/>
        <w:spacing w:before="4" w:line="256" w:lineRule="auto"/>
        <w:ind w:right="149"/>
      </w:pPr>
      <w:r>
        <w:t xml:space="preserve">распознавать изученные объекты природы по их описанию, рисункам и </w:t>
      </w:r>
      <w:r>
        <w:t>фотографиям, различать их в окружающем мире;</w:t>
      </w:r>
    </w:p>
    <w:p w:rsidR="00BF51F3" w:rsidRDefault="00755315">
      <w:pPr>
        <w:pStyle w:val="a3"/>
        <w:spacing w:before="2" w:line="256" w:lineRule="auto"/>
        <w:ind w:right="142"/>
      </w:pPr>
      <w:r>
        <w:t>проводить по предложенному плану или инструкции небольшие опыты</w:t>
      </w:r>
      <w:r>
        <w:rPr>
          <w:spacing w:val="40"/>
        </w:rPr>
        <w:t xml:space="preserve"> </w:t>
      </w:r>
      <w:r>
        <w:t>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BF51F3" w:rsidRDefault="00BF51F3">
      <w:pPr>
        <w:pStyle w:val="a3"/>
        <w:spacing w:line="256" w:lineRule="auto"/>
        <w:sectPr w:rsidR="00BF51F3">
          <w:pgSz w:w="11910" w:h="16390"/>
          <w:pgMar w:top="1060" w:right="708" w:bottom="280" w:left="1559" w:header="720" w:footer="720" w:gutter="0"/>
          <w:cols w:space="720"/>
        </w:sectPr>
      </w:pPr>
    </w:p>
    <w:p w:rsidR="00BF51F3" w:rsidRDefault="00755315">
      <w:pPr>
        <w:pStyle w:val="a3"/>
        <w:spacing w:before="63" w:line="256" w:lineRule="auto"/>
        <w:ind w:right="148"/>
      </w:pPr>
      <w:r>
        <w:lastRenderedPageBreak/>
        <w:t>группировать</w:t>
      </w:r>
      <w:r>
        <w:rPr>
          <w:spacing w:val="-3"/>
        </w:rPr>
        <w:t xml:space="preserve"> </w:t>
      </w:r>
      <w:r>
        <w:t>изученные 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 проводить простейшую классификацию;</w:t>
      </w:r>
    </w:p>
    <w:p w:rsidR="00BF51F3" w:rsidRDefault="00755315">
      <w:pPr>
        <w:pStyle w:val="a3"/>
        <w:spacing w:before="3" w:line="256" w:lineRule="auto"/>
        <w:ind w:right="143"/>
      </w:pPr>
      <w:r>
        <w:t>сравнивать по заданному количеству признаков объекты живой и неживой природы;</w:t>
      </w:r>
    </w:p>
    <w:p w:rsidR="00BF51F3" w:rsidRDefault="00755315">
      <w:pPr>
        <w:pStyle w:val="a3"/>
        <w:spacing w:before="2" w:line="256" w:lineRule="auto"/>
        <w:ind w:right="142"/>
      </w:pPr>
      <w:r>
        <w:t>описывать на основе предложенного плана изученные объекты и явления при</w:t>
      </w:r>
      <w:r>
        <w:t xml:space="preserve">роды, выделяя их существенные признаки и характерные </w:t>
      </w:r>
      <w:r>
        <w:rPr>
          <w:spacing w:val="-2"/>
        </w:rPr>
        <w:t>свойства;</w:t>
      </w:r>
    </w:p>
    <w:p w:rsidR="00BF51F3" w:rsidRDefault="00755315">
      <w:pPr>
        <w:pStyle w:val="a3"/>
        <w:spacing w:line="256" w:lineRule="auto"/>
        <w:ind w:right="139"/>
      </w:pPr>
      <w: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BF51F3" w:rsidRDefault="00755315">
      <w:pPr>
        <w:pStyle w:val="a3"/>
        <w:spacing w:before="1" w:line="256" w:lineRule="auto"/>
        <w:ind w:right="149"/>
      </w:pPr>
      <w:r>
        <w:t>использовать знания о взаимосвязях в природе, связи человека и природы д</w:t>
      </w:r>
      <w:r>
        <w:t>ля объяснения простейших явлений и процессов в природе, организме человека;</w:t>
      </w:r>
    </w:p>
    <w:p w:rsidR="00BF51F3" w:rsidRDefault="00755315">
      <w:pPr>
        <w:pStyle w:val="a3"/>
        <w:spacing w:line="256" w:lineRule="auto"/>
        <w:ind w:right="140"/>
      </w:pPr>
      <w:r>
        <w:t xml:space="preserve">фиксировать результаты наблюдений, опытной работы, в процессе коллективной деятельности обобщать полученные результаты и делать </w:t>
      </w:r>
      <w:r>
        <w:rPr>
          <w:spacing w:val="-2"/>
        </w:rPr>
        <w:t>выводы;</w:t>
      </w:r>
    </w:p>
    <w:p w:rsidR="00BF51F3" w:rsidRDefault="00755315">
      <w:pPr>
        <w:pStyle w:val="a3"/>
        <w:spacing w:before="3" w:line="256" w:lineRule="auto"/>
        <w:ind w:right="146"/>
      </w:pPr>
      <w:r>
        <w:t>создавать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раз</w:t>
      </w:r>
      <w:r>
        <w:t>вёрнутые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 xml:space="preserve">о природе, человеке и обществе, сопровождая выступление иллюстрациями </w:t>
      </w:r>
      <w:r>
        <w:rPr>
          <w:spacing w:val="-2"/>
        </w:rPr>
        <w:t>(презентацией);</w:t>
      </w:r>
    </w:p>
    <w:p w:rsidR="00BF51F3" w:rsidRDefault="00755315">
      <w:pPr>
        <w:pStyle w:val="a3"/>
        <w:spacing w:line="256" w:lineRule="auto"/>
        <w:ind w:right="149"/>
      </w:pPr>
      <w:r>
        <w:t>соблюдать правила безопасного поведения пассажира железнодорожного, водного и авиатранспорта;</w:t>
      </w:r>
    </w:p>
    <w:p w:rsidR="00BF51F3" w:rsidRDefault="00755315">
      <w:pPr>
        <w:pStyle w:val="a3"/>
        <w:spacing w:before="1" w:line="256" w:lineRule="auto"/>
        <w:ind w:right="150"/>
      </w:pPr>
      <w:r>
        <w:t xml:space="preserve">соблюдать основы здорового образа жизни, в том числе </w:t>
      </w:r>
      <w:r>
        <w:t>требования к двигательной активности и принципы здорового питания;</w:t>
      </w:r>
    </w:p>
    <w:p w:rsidR="00BF51F3" w:rsidRDefault="00755315">
      <w:pPr>
        <w:pStyle w:val="a3"/>
        <w:spacing w:line="319" w:lineRule="exact"/>
        <w:ind w:left="741" w:firstLine="0"/>
      </w:pPr>
      <w:r>
        <w:t>соблюдать</w:t>
      </w:r>
      <w:r>
        <w:rPr>
          <w:spacing w:val="-13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11"/>
        </w:rPr>
        <w:t xml:space="preserve"> </w:t>
      </w:r>
      <w:r>
        <w:rPr>
          <w:spacing w:val="-2"/>
        </w:rPr>
        <w:t>заболеваний;</w:t>
      </w:r>
    </w:p>
    <w:p w:rsidR="00BF51F3" w:rsidRDefault="00755315">
      <w:pPr>
        <w:pStyle w:val="a3"/>
        <w:spacing w:before="24" w:line="256" w:lineRule="auto"/>
        <w:ind w:left="741" w:right="985" w:firstLine="0"/>
      </w:pP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дворе</w:t>
      </w:r>
      <w:r>
        <w:rPr>
          <w:spacing w:val="-5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дома; соблюдать правила нравственного поведения на природе;</w:t>
      </w:r>
    </w:p>
    <w:p w:rsidR="00BF51F3" w:rsidRDefault="00755315">
      <w:pPr>
        <w:pStyle w:val="a3"/>
        <w:tabs>
          <w:tab w:val="left" w:pos="2381"/>
          <w:tab w:val="left" w:pos="2539"/>
          <w:tab w:val="left" w:pos="3790"/>
          <w:tab w:val="left" w:pos="4232"/>
          <w:tab w:val="left" w:pos="4400"/>
          <w:tab w:val="left" w:pos="6516"/>
          <w:tab w:val="left" w:pos="7830"/>
          <w:tab w:val="left" w:pos="8396"/>
          <w:tab w:val="left" w:pos="8992"/>
        </w:tabs>
        <w:spacing w:before="2" w:line="256" w:lineRule="auto"/>
        <w:ind w:right="142"/>
        <w:jc w:val="left"/>
      </w:pPr>
      <w:r>
        <w:rPr>
          <w:spacing w:val="-2"/>
        </w:rPr>
        <w:t>безопасно</w:t>
      </w:r>
      <w:r>
        <w:tab/>
      </w:r>
      <w:r>
        <w:rPr>
          <w:spacing w:val="-2"/>
        </w:rPr>
        <w:t>использовать</w:t>
      </w:r>
      <w:r>
        <w:tab/>
      </w:r>
      <w:r>
        <w:tab/>
      </w:r>
      <w:r>
        <w:rPr>
          <w:spacing w:val="-2"/>
        </w:rPr>
        <w:t>персон</w:t>
      </w:r>
      <w:r>
        <w:rPr>
          <w:spacing w:val="-2"/>
        </w:rPr>
        <w:t>альные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 контролируемого</w:t>
      </w:r>
      <w:r>
        <w:tab/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информационно-коммуникационную</w:t>
      </w:r>
      <w:r>
        <w:tab/>
      </w:r>
      <w:r>
        <w:rPr>
          <w:spacing w:val="-4"/>
        </w:rPr>
        <w:t>сеть</w:t>
      </w:r>
    </w:p>
    <w:p w:rsidR="00BF51F3" w:rsidRDefault="00755315">
      <w:pPr>
        <w:pStyle w:val="a3"/>
        <w:spacing w:before="2"/>
        <w:ind w:firstLine="0"/>
        <w:jc w:val="left"/>
      </w:pPr>
      <w:r>
        <w:rPr>
          <w:spacing w:val="-2"/>
        </w:rPr>
        <w:t>«Интернет»;</w:t>
      </w:r>
    </w:p>
    <w:p w:rsidR="00BF51F3" w:rsidRDefault="00755315">
      <w:pPr>
        <w:pStyle w:val="a3"/>
        <w:spacing w:before="20" w:line="256" w:lineRule="auto"/>
        <w:ind w:right="183"/>
        <w:jc w:val="left"/>
      </w:pPr>
      <w:r>
        <w:t>ориентироваться в возможных мошеннических действиях при общении</w:t>
      </w:r>
      <w:r>
        <w:rPr>
          <w:spacing w:val="40"/>
        </w:rPr>
        <w:t xml:space="preserve"> </w:t>
      </w:r>
      <w:r>
        <w:t>в мессенджерах.</w:t>
      </w:r>
    </w:p>
    <w:p w:rsidR="00BF51F3" w:rsidRDefault="00755315">
      <w:pPr>
        <w:pStyle w:val="a3"/>
        <w:spacing w:before="2"/>
        <w:ind w:left="741" w:firstLine="0"/>
        <w:jc w:val="left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</w:rPr>
        <w:t>4</w:t>
      </w:r>
      <w:r>
        <w:rPr>
          <w:b/>
          <w:spacing w:val="-5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научится:</w:t>
      </w:r>
    </w:p>
    <w:p w:rsidR="00BF51F3" w:rsidRDefault="00755315">
      <w:pPr>
        <w:pStyle w:val="a3"/>
        <w:spacing w:before="23" w:line="256" w:lineRule="auto"/>
        <w:jc w:val="left"/>
      </w:pPr>
      <w:r>
        <w:t>проявлять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семейным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традициям,</w:t>
      </w:r>
      <w:r>
        <w:rPr>
          <w:spacing w:val="40"/>
        </w:rPr>
        <w:t xml:space="preserve"> </w:t>
      </w:r>
      <w:r>
        <w:t>традициям своего народа и других народов, государственным символам России;</w:t>
      </w:r>
    </w:p>
    <w:p w:rsidR="00BF51F3" w:rsidRDefault="00755315">
      <w:pPr>
        <w:pStyle w:val="a3"/>
        <w:spacing w:before="3"/>
        <w:ind w:left="741" w:firstLine="0"/>
        <w:jc w:val="left"/>
      </w:pP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социуме;</w:t>
      </w:r>
    </w:p>
    <w:p w:rsidR="00BF51F3" w:rsidRDefault="00755315">
      <w:pPr>
        <w:pStyle w:val="a3"/>
        <w:spacing w:before="19" w:line="256" w:lineRule="auto"/>
        <w:ind w:right="149"/>
      </w:pPr>
      <w:r>
        <w:t>показывать на физической карте изученные крупные географические объекты России (горы, равнины, р</w:t>
      </w:r>
      <w:r>
        <w:t xml:space="preserve">еки, озёра, моря, омывающие территорию </w:t>
      </w:r>
      <w:r>
        <w:rPr>
          <w:spacing w:val="-2"/>
        </w:rPr>
        <w:t>России);</w:t>
      </w:r>
    </w:p>
    <w:p w:rsidR="00BF51F3" w:rsidRDefault="00755315">
      <w:pPr>
        <w:pStyle w:val="a3"/>
        <w:spacing w:before="3" w:line="256" w:lineRule="auto"/>
        <w:ind w:right="146"/>
      </w:pPr>
      <w:r>
        <w:t xml:space="preserve">показывать на исторической карте места изученных исторических </w:t>
      </w:r>
      <w:r>
        <w:rPr>
          <w:spacing w:val="-2"/>
        </w:rPr>
        <w:t>событий;</w:t>
      </w:r>
    </w:p>
    <w:p w:rsidR="00BF51F3" w:rsidRDefault="00755315">
      <w:pPr>
        <w:pStyle w:val="a3"/>
        <w:spacing w:before="3"/>
        <w:ind w:left="741" w:firstLine="0"/>
      </w:pPr>
      <w:r>
        <w:t>находить</w:t>
      </w:r>
      <w:r>
        <w:rPr>
          <w:spacing w:val="-9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«ленте</w:t>
      </w:r>
      <w:r>
        <w:rPr>
          <w:spacing w:val="-5"/>
        </w:rPr>
        <w:t xml:space="preserve"> </w:t>
      </w:r>
      <w:r>
        <w:rPr>
          <w:spacing w:val="-2"/>
        </w:rPr>
        <w:t>времени»;</w:t>
      </w:r>
    </w:p>
    <w:p w:rsidR="00BF51F3" w:rsidRDefault="00755315">
      <w:pPr>
        <w:pStyle w:val="a3"/>
        <w:spacing w:before="63" w:line="256" w:lineRule="auto"/>
        <w:ind w:right="148"/>
      </w:pPr>
      <w:r>
        <w:t>знать основные права и обязанности гражданина Российской</w:t>
      </w:r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BF51F3" w:rsidRDefault="00755315">
      <w:pPr>
        <w:pStyle w:val="a3"/>
        <w:spacing w:before="3" w:line="256" w:lineRule="auto"/>
        <w:ind w:right="146"/>
      </w:pPr>
      <w:r>
        <w:t xml:space="preserve">соотносить </w:t>
      </w:r>
      <w:r>
        <w:t>изученные исторические события и исторических деятелей веками и периодами истории России;</w:t>
      </w:r>
    </w:p>
    <w:p w:rsidR="00BF51F3" w:rsidRDefault="00755315">
      <w:pPr>
        <w:pStyle w:val="a3"/>
        <w:spacing w:before="2" w:line="256" w:lineRule="auto"/>
        <w:ind w:right="140"/>
      </w:pPr>
      <w:r>
        <w:lastRenderedPageBreak/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</w:t>
      </w:r>
      <w:r>
        <w:t>римечательностях столицы России и родного края;</w:t>
      </w:r>
    </w:p>
    <w:p w:rsidR="00BF51F3" w:rsidRDefault="00755315">
      <w:pPr>
        <w:pStyle w:val="a3"/>
        <w:spacing w:line="256" w:lineRule="auto"/>
        <w:ind w:right="149"/>
      </w:pPr>
      <w:r>
        <w:t>описывать</w:t>
      </w:r>
      <w:r>
        <w:rPr>
          <w:spacing w:val="-1"/>
        </w:rPr>
        <w:t xml:space="preserve"> </w:t>
      </w:r>
      <w:r>
        <w:t>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BF51F3" w:rsidRDefault="00755315">
      <w:pPr>
        <w:pStyle w:val="a3"/>
        <w:spacing w:line="256" w:lineRule="auto"/>
        <w:ind w:right="142"/>
      </w:pPr>
      <w:r>
        <w:t>проводить по предложенному (самостоятельно составлен</w:t>
      </w:r>
      <w:r>
        <w:t xml:space="preserve">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</w:t>
      </w:r>
      <w:r>
        <w:rPr>
          <w:spacing w:val="-2"/>
        </w:rPr>
        <w:t>труда;</w:t>
      </w:r>
    </w:p>
    <w:p w:rsidR="00BF51F3" w:rsidRDefault="00755315">
      <w:pPr>
        <w:pStyle w:val="a3"/>
        <w:spacing w:before="5" w:line="256" w:lineRule="auto"/>
        <w:ind w:right="150"/>
      </w:pPr>
      <w:r>
        <w:t xml:space="preserve">распознавать изученные объекты и явления живой и </w:t>
      </w:r>
      <w:r>
        <w:t>неживой природы по их описанию, рисункам и фотографиям, различать их в окружающем</w:t>
      </w:r>
      <w:r>
        <w:rPr>
          <w:spacing w:val="40"/>
        </w:rPr>
        <w:t xml:space="preserve"> </w:t>
      </w:r>
      <w:r>
        <w:rPr>
          <w:spacing w:val="-2"/>
        </w:rPr>
        <w:t>мире;</w:t>
      </w:r>
    </w:p>
    <w:p w:rsidR="00BF51F3" w:rsidRDefault="00755315">
      <w:pPr>
        <w:pStyle w:val="a3"/>
        <w:spacing w:line="256" w:lineRule="auto"/>
        <w:ind w:right="146"/>
      </w:pPr>
      <w:r>
        <w:t xml:space="preserve">группировать изученные объекты живой и неживой природы, самостоятельно выбирая признак для группировки; проводить простейшие </w:t>
      </w:r>
      <w:r>
        <w:rPr>
          <w:spacing w:val="-2"/>
        </w:rPr>
        <w:t>классификации;</w:t>
      </w:r>
    </w:p>
    <w:p w:rsidR="00BF51F3" w:rsidRDefault="00755315">
      <w:pPr>
        <w:pStyle w:val="a3"/>
        <w:spacing w:line="256" w:lineRule="auto"/>
        <w:ind w:right="144"/>
      </w:pPr>
      <w:r>
        <w:t>сравнивать объекты живой и н</w:t>
      </w:r>
      <w:r>
        <w:t>еживой природы на основе их внешних признаков и известных характерных свойств;</w:t>
      </w:r>
    </w:p>
    <w:p w:rsidR="00BF51F3" w:rsidRDefault="00755315">
      <w:pPr>
        <w:pStyle w:val="a3"/>
        <w:spacing w:line="256" w:lineRule="auto"/>
        <w:ind w:right="140"/>
      </w:pPr>
      <w: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</w:t>
      </w:r>
      <w:r>
        <w:t>де своей местности, причины смены природных зон);</w:t>
      </w:r>
    </w:p>
    <w:p w:rsidR="00BF51F3" w:rsidRDefault="00755315">
      <w:pPr>
        <w:pStyle w:val="a3"/>
        <w:spacing w:line="256" w:lineRule="auto"/>
        <w:ind w:right="151"/>
      </w:pPr>
      <w:r>
        <w:t>называть наиболее значимые природные объекты Всемирного наследия в России и за рубежом (в пределах изученного);</w:t>
      </w:r>
    </w:p>
    <w:p w:rsidR="00BF51F3" w:rsidRDefault="00755315">
      <w:pPr>
        <w:pStyle w:val="a3"/>
        <w:spacing w:before="2"/>
        <w:ind w:left="741" w:firstLine="0"/>
      </w:pPr>
      <w:r>
        <w:t>называть</w:t>
      </w:r>
      <w:r>
        <w:rPr>
          <w:spacing w:val="-10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решения;</w:t>
      </w:r>
    </w:p>
    <w:p w:rsidR="00BF51F3" w:rsidRDefault="00755315">
      <w:pPr>
        <w:pStyle w:val="a3"/>
        <w:spacing w:before="24" w:line="256" w:lineRule="auto"/>
        <w:ind w:right="146"/>
      </w:pPr>
      <w:r>
        <w:t>создавать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соб</w:t>
      </w:r>
      <w:r>
        <w:t>ственные</w:t>
      </w:r>
      <w:r>
        <w:rPr>
          <w:spacing w:val="-1"/>
        </w:rPr>
        <w:t xml:space="preserve"> </w:t>
      </w:r>
      <w:r>
        <w:t>развёрнутые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о природе и обществе;</w:t>
      </w:r>
    </w:p>
    <w:p w:rsidR="00BF51F3" w:rsidRDefault="00755315">
      <w:pPr>
        <w:pStyle w:val="a3"/>
        <w:spacing w:before="2" w:line="254" w:lineRule="auto"/>
        <w:ind w:right="138"/>
      </w:pPr>
      <w:r>
        <w:t>использовать различные источники информации для поиска и извлечения информации, ответов на вопросы;</w:t>
      </w:r>
    </w:p>
    <w:p w:rsidR="00BF51F3" w:rsidRDefault="00755315">
      <w:pPr>
        <w:pStyle w:val="a3"/>
        <w:spacing w:before="4"/>
        <w:ind w:left="741" w:firstLine="0"/>
      </w:pP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природе;</w:t>
      </w:r>
    </w:p>
    <w:p w:rsidR="00BF51F3" w:rsidRDefault="00755315">
      <w:pPr>
        <w:pStyle w:val="a3"/>
        <w:spacing w:before="24" w:line="256" w:lineRule="auto"/>
        <w:ind w:right="149"/>
      </w:pPr>
      <w:r>
        <w:t xml:space="preserve">осознавать возможные последствия вредных </w:t>
      </w:r>
      <w:r>
        <w:t>привычек для здоровья и жизни человека;</w:t>
      </w:r>
    </w:p>
    <w:p w:rsidR="00BF51F3" w:rsidRDefault="00755315">
      <w:pPr>
        <w:pStyle w:val="a3"/>
        <w:spacing w:before="3" w:line="256" w:lineRule="auto"/>
        <w:ind w:right="149"/>
      </w:pPr>
      <w:r>
        <w:t>соблюдать правила безопасного поведения при использовании объектов транспортной</w:t>
      </w:r>
      <w:r>
        <w:rPr>
          <w:spacing w:val="36"/>
        </w:rPr>
        <w:t xml:space="preserve"> </w:t>
      </w:r>
      <w:r>
        <w:t>инфраструктуры</w:t>
      </w:r>
      <w:r>
        <w:rPr>
          <w:spacing w:val="37"/>
        </w:rPr>
        <w:t xml:space="preserve"> </w:t>
      </w:r>
      <w:r>
        <w:t>населённого</w:t>
      </w:r>
      <w:r>
        <w:rPr>
          <w:spacing w:val="36"/>
        </w:rPr>
        <w:t xml:space="preserve"> </w:t>
      </w:r>
      <w:r>
        <w:t>пункта,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театрах,</w:t>
      </w:r>
      <w:r>
        <w:rPr>
          <w:spacing w:val="39"/>
        </w:rPr>
        <w:t xml:space="preserve"> </w:t>
      </w:r>
      <w:r>
        <w:t>кинотеатрах,</w:t>
      </w:r>
    </w:p>
    <w:p w:rsidR="00BF51F3" w:rsidRDefault="00755315">
      <w:pPr>
        <w:pStyle w:val="a3"/>
        <w:spacing w:before="63" w:line="256" w:lineRule="auto"/>
        <w:ind w:firstLine="0"/>
        <w:jc w:val="left"/>
      </w:pPr>
      <w:r>
        <w:t>торговых</w:t>
      </w:r>
      <w:r>
        <w:rPr>
          <w:spacing w:val="40"/>
        </w:rPr>
        <w:t xml:space="preserve"> </w:t>
      </w:r>
      <w:r>
        <w:t>центрах,</w:t>
      </w:r>
      <w:r>
        <w:rPr>
          <w:spacing w:val="40"/>
        </w:rPr>
        <w:t xml:space="preserve"> </w:t>
      </w:r>
      <w:r>
        <w:t>парках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зонах</w:t>
      </w:r>
      <w:r>
        <w:rPr>
          <w:spacing w:val="40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учреждениях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 xml:space="preserve">(музеях, </w:t>
      </w:r>
      <w:r>
        <w:t>библиотеках и других);</w:t>
      </w:r>
    </w:p>
    <w:p w:rsidR="00BF51F3" w:rsidRDefault="00755315">
      <w:pPr>
        <w:pStyle w:val="a3"/>
        <w:spacing w:before="3" w:line="256" w:lineRule="auto"/>
        <w:jc w:val="left"/>
      </w:pP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безопасного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езде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велосипеде, самокате и других средствах индивидуальной мобильности;</w:t>
      </w:r>
    </w:p>
    <w:p w:rsidR="00BF51F3" w:rsidRDefault="00755315">
      <w:pPr>
        <w:pStyle w:val="a3"/>
        <w:tabs>
          <w:tab w:val="left" w:pos="2723"/>
          <w:tab w:val="left" w:pos="4474"/>
          <w:tab w:val="left" w:pos="5549"/>
          <w:tab w:val="left" w:pos="7919"/>
          <w:tab w:val="left" w:pos="9344"/>
        </w:tabs>
        <w:spacing w:before="2" w:line="254" w:lineRule="auto"/>
        <w:ind w:right="141"/>
        <w:jc w:val="left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безопасный</w:t>
      </w:r>
      <w:r>
        <w:tab/>
      </w:r>
      <w:r>
        <w:rPr>
          <w:spacing w:val="-4"/>
        </w:rPr>
        <w:t>поиск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ресурсов</w:t>
      </w:r>
      <w:r>
        <w:tab/>
      </w:r>
      <w:r>
        <w:rPr>
          <w:spacing w:val="-10"/>
        </w:rPr>
        <w:t xml:space="preserve">и </w:t>
      </w:r>
      <w:r>
        <w:t>верифицированной информации в Интернете;</w:t>
      </w:r>
    </w:p>
    <w:p w:rsidR="00BF51F3" w:rsidRDefault="00755315">
      <w:pPr>
        <w:pStyle w:val="a3"/>
        <w:tabs>
          <w:tab w:val="left" w:pos="2371"/>
          <w:tab w:val="left" w:pos="3695"/>
          <w:tab w:val="left" w:pos="5522"/>
          <w:tab w:val="left" w:pos="6299"/>
          <w:tab w:val="left" w:pos="7719"/>
        </w:tabs>
        <w:spacing w:before="4" w:line="256" w:lineRule="auto"/>
        <w:ind w:right="151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</w:t>
      </w:r>
      <w:r>
        <w:rPr>
          <w:spacing w:val="-2"/>
        </w:rPr>
        <w:t>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 xml:space="preserve">использования </w:t>
      </w:r>
      <w:r>
        <w:t>электронных образовательных и информационных ресурсов.</w:t>
      </w:r>
    </w:p>
    <w:p w:rsidR="00BF51F3" w:rsidRDefault="00BF51F3">
      <w:pPr>
        <w:pStyle w:val="a3"/>
        <w:sectPr w:rsidR="00BF51F3">
          <w:pgSz w:w="11910" w:h="16390"/>
          <w:pgMar w:top="840" w:right="708" w:bottom="280" w:left="1559" w:header="720" w:footer="720" w:gutter="0"/>
          <w:cols w:space="720"/>
        </w:sectPr>
      </w:pPr>
    </w:p>
    <w:p w:rsidR="00BF51F3" w:rsidRDefault="00755315">
      <w:pPr>
        <w:spacing w:before="67" w:after="6" w:line="276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4590"/>
        <w:gridCol w:w="1565"/>
        <w:gridCol w:w="1839"/>
        <w:gridCol w:w="1912"/>
        <w:gridCol w:w="2694"/>
      </w:tblGrid>
      <w:tr w:rsidR="00BF51F3">
        <w:trPr>
          <w:trHeight w:val="359"/>
        </w:trPr>
        <w:tc>
          <w:tcPr>
            <w:tcW w:w="1124" w:type="dxa"/>
            <w:vMerge w:val="restart"/>
          </w:tcPr>
          <w:p w:rsidR="00BF51F3" w:rsidRDefault="00BF51F3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:rsidR="00BF51F3" w:rsidRDefault="00755315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94" w:type="dxa"/>
            <w:vMerge w:val="restart"/>
          </w:tcPr>
          <w:p w:rsidR="00BF51F3" w:rsidRDefault="00755315">
            <w:pPr>
              <w:pStyle w:val="TableParagraph"/>
              <w:spacing w:before="40" w:line="276" w:lineRule="auto"/>
              <w:ind w:left="236" w:right="5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F51F3">
        <w:trPr>
          <w:trHeight w:val="1257"/>
        </w:trPr>
        <w:tc>
          <w:tcPr>
            <w:tcW w:w="1124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BF51F3" w:rsidRDefault="00BF51F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BF51F3" w:rsidRDefault="0075531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</w:tr>
      <w:tr w:rsidR="00BF51F3">
        <w:trPr>
          <w:trHeight w:val="359"/>
        </w:trPr>
        <w:tc>
          <w:tcPr>
            <w:tcW w:w="13724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364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жизнь.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40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677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7" w:line="316" w:lineRule="exact"/>
              <w:ind w:left="237" w:right="96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взаимопомощь в семье.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194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4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Родина.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40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552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131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445" w:type="dxa"/>
            <w:gridSpan w:val="3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4"/>
        </w:trPr>
        <w:tc>
          <w:tcPr>
            <w:tcW w:w="13724" w:type="dxa"/>
            <w:gridSpan w:val="6"/>
          </w:tcPr>
          <w:p w:rsidR="00BF51F3" w:rsidRDefault="0075531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BF51F3">
        <w:trPr>
          <w:trHeight w:val="998"/>
        </w:trPr>
        <w:tc>
          <w:tcPr>
            <w:tcW w:w="1124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обитания </w:t>
            </w:r>
            <w:r>
              <w:rPr>
                <w:spacing w:val="-2"/>
                <w:sz w:val="24"/>
              </w:rPr>
              <w:t>человека.</w:t>
            </w:r>
          </w:p>
          <w:p w:rsidR="00BF51F3" w:rsidRDefault="00755315">
            <w:pPr>
              <w:pStyle w:val="TableParagraph"/>
              <w:spacing w:before="11" w:line="310" w:lineRule="atLeast"/>
              <w:ind w:left="237" w:right="96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природой.</w:t>
            </w:r>
          </w:p>
        </w:tc>
        <w:tc>
          <w:tcPr>
            <w:tcW w:w="1565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59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35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682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9" w:line="318" w:lineRule="exact"/>
              <w:ind w:left="237" w:right="9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198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551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131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445" w:type="dxa"/>
            <w:gridSpan w:val="3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4"/>
        </w:trPr>
        <w:tc>
          <w:tcPr>
            <w:tcW w:w="13724" w:type="dxa"/>
            <w:gridSpan w:val="6"/>
          </w:tcPr>
          <w:p w:rsidR="00BF51F3" w:rsidRDefault="0075531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360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35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676"/>
        </w:trPr>
        <w:tc>
          <w:tcPr>
            <w:tcW w:w="1124" w:type="dxa"/>
          </w:tcPr>
          <w:p w:rsidR="00BF51F3" w:rsidRDefault="007553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0" w:type="dxa"/>
          </w:tcPr>
          <w:p w:rsidR="00BF51F3" w:rsidRDefault="0075531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Безопасность в быту, безопасность пешехода,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565" w:type="dxa"/>
          </w:tcPr>
          <w:p w:rsidR="00BF51F3" w:rsidRDefault="00755315">
            <w:pPr>
              <w:pStyle w:val="TableParagraph"/>
              <w:spacing w:before="198"/>
              <w:ind w:right="6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9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</w:tbl>
    <w:p w:rsidR="00BF51F3" w:rsidRDefault="00BF51F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4"/>
        <w:gridCol w:w="1566"/>
        <w:gridCol w:w="1840"/>
        <w:gridCol w:w="1913"/>
        <w:gridCol w:w="2695"/>
      </w:tblGrid>
      <w:tr w:rsidR="00BF51F3">
        <w:trPr>
          <w:trHeight w:val="556"/>
        </w:trPr>
        <w:tc>
          <w:tcPr>
            <w:tcW w:w="5714" w:type="dxa"/>
          </w:tcPr>
          <w:p w:rsidR="00BF51F3" w:rsidRDefault="007553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566" w:type="dxa"/>
          </w:tcPr>
          <w:p w:rsidR="00BF51F3" w:rsidRDefault="00755315">
            <w:pPr>
              <w:pStyle w:val="TableParagraph"/>
              <w:spacing w:before="136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48" w:type="dxa"/>
            <w:gridSpan w:val="3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0"/>
        </w:trPr>
        <w:tc>
          <w:tcPr>
            <w:tcW w:w="5714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6" w:type="dxa"/>
          </w:tcPr>
          <w:p w:rsidR="00BF51F3" w:rsidRDefault="00755315">
            <w:pPr>
              <w:pStyle w:val="TableParagraph"/>
              <w:spacing w:before="35"/>
              <w:ind w:right="6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551"/>
        </w:trPr>
        <w:tc>
          <w:tcPr>
            <w:tcW w:w="5714" w:type="dxa"/>
          </w:tcPr>
          <w:p w:rsidR="00BF51F3" w:rsidRDefault="007553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6" w:type="dxa"/>
          </w:tcPr>
          <w:p w:rsidR="00BF51F3" w:rsidRDefault="00755315">
            <w:pPr>
              <w:pStyle w:val="TableParagraph"/>
              <w:spacing w:before="136"/>
              <w:ind w:right="5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840" w:type="dxa"/>
          </w:tcPr>
          <w:p w:rsidR="00BF51F3" w:rsidRDefault="00755315">
            <w:pPr>
              <w:pStyle w:val="TableParagraph"/>
              <w:spacing w:before="136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BF51F3" w:rsidRDefault="00755315">
            <w:pPr>
              <w:pStyle w:val="TableParagraph"/>
              <w:spacing w:before="136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5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</w:tbl>
    <w:p w:rsidR="00BF51F3" w:rsidRDefault="0075531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42"/>
        <w:gridCol w:w="1844"/>
        <w:gridCol w:w="1912"/>
        <w:gridCol w:w="2838"/>
      </w:tblGrid>
      <w:tr w:rsidR="00BF51F3">
        <w:trPr>
          <w:trHeight w:val="365"/>
        </w:trPr>
        <w:tc>
          <w:tcPr>
            <w:tcW w:w="1321" w:type="dxa"/>
            <w:vMerge w:val="restart"/>
          </w:tcPr>
          <w:p w:rsidR="00BF51F3" w:rsidRDefault="00BF51F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BF51F3" w:rsidRDefault="00BF51F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8" w:type="dxa"/>
            <w:gridSpan w:val="3"/>
          </w:tcPr>
          <w:p w:rsidR="00BF51F3" w:rsidRDefault="0075531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BF51F3" w:rsidRDefault="00755315">
            <w:pPr>
              <w:pStyle w:val="TableParagraph"/>
              <w:spacing w:before="4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F51F3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BF51F3" w:rsidRDefault="00BF51F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BF51F3" w:rsidRDefault="0075531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</w:tr>
      <w:tr w:rsidR="00BF51F3">
        <w:trPr>
          <w:trHeight w:val="359"/>
        </w:trPr>
        <w:tc>
          <w:tcPr>
            <w:tcW w:w="13950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364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40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59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Родословная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68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99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551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1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94" w:type="dxa"/>
            <w:gridSpan w:val="3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5"/>
        </w:trPr>
        <w:tc>
          <w:tcPr>
            <w:tcW w:w="13950" w:type="dxa"/>
            <w:gridSpan w:val="6"/>
          </w:tcPr>
          <w:p w:rsidR="00BF51F3" w:rsidRDefault="00755315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BF51F3">
        <w:trPr>
          <w:trHeight w:val="681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другие планеты,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созвездия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93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0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4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35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676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природные парки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93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557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594" w:type="dxa"/>
            <w:gridSpan w:val="3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59"/>
        </w:trPr>
        <w:tc>
          <w:tcPr>
            <w:tcW w:w="13950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364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40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993"/>
        </w:trPr>
        <w:tc>
          <w:tcPr>
            <w:tcW w:w="1321" w:type="dxa"/>
          </w:tcPr>
          <w:p w:rsidR="00BF51F3" w:rsidRDefault="00BF51F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общественном транспорте, безопасность в сети </w:t>
            </w:r>
            <w:r>
              <w:rPr>
                <w:spacing w:val="-2"/>
                <w:sz w:val="24"/>
              </w:rPr>
              <w:t>"Интернет"</w:t>
            </w:r>
          </w:p>
        </w:tc>
        <w:tc>
          <w:tcPr>
            <w:tcW w:w="1642" w:type="dxa"/>
          </w:tcPr>
          <w:p w:rsidR="00BF51F3" w:rsidRDefault="00BF51F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</w:tbl>
    <w:p w:rsidR="00BF51F3" w:rsidRDefault="00BF51F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4"/>
        <w:gridCol w:w="1642"/>
        <w:gridCol w:w="1844"/>
        <w:gridCol w:w="1912"/>
        <w:gridCol w:w="2838"/>
      </w:tblGrid>
      <w:tr w:rsidR="00BF51F3">
        <w:trPr>
          <w:trHeight w:val="556"/>
        </w:trPr>
        <w:tc>
          <w:tcPr>
            <w:tcW w:w="5714" w:type="dxa"/>
          </w:tcPr>
          <w:p w:rsidR="00BF51F3" w:rsidRDefault="007553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94" w:type="dxa"/>
            <w:gridSpan w:val="3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360"/>
        </w:trPr>
        <w:tc>
          <w:tcPr>
            <w:tcW w:w="5714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BF51F3" w:rsidRDefault="00755315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  <w:tr w:rsidR="00BF51F3">
        <w:trPr>
          <w:trHeight w:val="551"/>
        </w:trPr>
        <w:tc>
          <w:tcPr>
            <w:tcW w:w="5714" w:type="dxa"/>
          </w:tcPr>
          <w:p w:rsidR="00BF51F3" w:rsidRDefault="007553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BF51F3" w:rsidRDefault="00755315">
            <w:pPr>
              <w:pStyle w:val="TableParagraph"/>
              <w:spacing w:before="136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136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8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</w:tr>
    </w:tbl>
    <w:p w:rsidR="00BF51F3" w:rsidRDefault="0075531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42"/>
        <w:gridCol w:w="1844"/>
        <w:gridCol w:w="1912"/>
        <w:gridCol w:w="2838"/>
      </w:tblGrid>
      <w:tr w:rsidR="00BF51F3">
        <w:trPr>
          <w:trHeight w:val="365"/>
        </w:trPr>
        <w:tc>
          <w:tcPr>
            <w:tcW w:w="1321" w:type="dxa"/>
            <w:vMerge w:val="restart"/>
          </w:tcPr>
          <w:p w:rsidR="00BF51F3" w:rsidRDefault="00BF51F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BF51F3" w:rsidRDefault="00BF51F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line="276" w:lineRule="auto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8" w:type="dxa"/>
            <w:gridSpan w:val="3"/>
          </w:tcPr>
          <w:p w:rsidR="00BF51F3" w:rsidRDefault="00755315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:rsidR="00BF51F3" w:rsidRDefault="00755315">
            <w:pPr>
              <w:pStyle w:val="TableParagraph"/>
              <w:spacing w:before="4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BF51F3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BF51F3" w:rsidRDefault="00BF51F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BF51F3" w:rsidRDefault="0075531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174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</w:tr>
      <w:tr w:rsidR="00BF51F3">
        <w:trPr>
          <w:trHeight w:val="359"/>
        </w:trPr>
        <w:tc>
          <w:tcPr>
            <w:tcW w:w="13950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65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84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8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родных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99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50"/>
              <w:ind w:left="236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5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народы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8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50"/>
              <w:ind w:left="236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556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1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94" w:type="dxa"/>
            <w:gridSpan w:val="3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359"/>
        </w:trPr>
        <w:tc>
          <w:tcPr>
            <w:tcW w:w="13950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BF51F3">
        <w:trPr>
          <w:trHeight w:val="998"/>
        </w:trPr>
        <w:tc>
          <w:tcPr>
            <w:tcW w:w="1321" w:type="dxa"/>
          </w:tcPr>
          <w:p w:rsidR="00BF51F3" w:rsidRDefault="00BF51F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  <w:p w:rsidR="00BF51F3" w:rsidRDefault="00755315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642" w:type="dxa"/>
          </w:tcPr>
          <w:p w:rsidR="00BF51F3" w:rsidRDefault="00BF51F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50"/>
        </w:trPr>
        <w:tc>
          <w:tcPr>
            <w:tcW w:w="1321" w:type="dxa"/>
            <w:tcBorders>
              <w:bottom w:val="single" w:sz="4" w:space="0" w:color="000000"/>
            </w:tcBorders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3" w:type="dxa"/>
            <w:tcBorders>
              <w:bottom w:val="single" w:sz="4" w:space="0" w:color="000000"/>
            </w:tcBorders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разнообразие</w:t>
            </w:r>
          </w:p>
        </w:tc>
        <w:tc>
          <w:tcPr>
            <w:tcW w:w="1642" w:type="dxa"/>
            <w:tcBorders>
              <w:bottom w:val="single" w:sz="4" w:space="0" w:color="000000"/>
            </w:tcBorders>
          </w:tcPr>
          <w:p w:rsidR="00BF51F3" w:rsidRDefault="00755315">
            <w:pPr>
              <w:pStyle w:val="TableParagraph"/>
              <w:spacing w:before="18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BF51F3" w:rsidRDefault="0075531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50"/>
        </w:trPr>
        <w:tc>
          <w:tcPr>
            <w:tcW w:w="1321" w:type="dxa"/>
            <w:tcBorders>
              <w:top w:val="single" w:sz="4" w:space="0" w:color="000000"/>
            </w:tcBorders>
          </w:tcPr>
          <w:p w:rsidR="00BF51F3" w:rsidRDefault="00755315">
            <w:pPr>
              <w:pStyle w:val="TableParagraph"/>
              <w:spacing w:before="18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3" w:type="dxa"/>
            <w:tcBorders>
              <w:top w:val="single" w:sz="4" w:space="0" w:color="000000"/>
            </w:tcBorders>
          </w:tcPr>
          <w:p w:rsidR="00BF51F3" w:rsidRDefault="00755315">
            <w:pPr>
              <w:pStyle w:val="TableParagraph"/>
              <w:spacing w:before="181"/>
              <w:ind w:left="23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642" w:type="dxa"/>
            <w:tcBorders>
              <w:top w:val="single" w:sz="4" w:space="0" w:color="000000"/>
            </w:tcBorders>
          </w:tcPr>
          <w:p w:rsidR="00BF51F3" w:rsidRDefault="00755315">
            <w:pPr>
              <w:pStyle w:val="TableParagraph"/>
              <w:spacing w:before="181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  <w:tcBorders>
              <w:top w:val="single" w:sz="4" w:space="0" w:color="000000"/>
            </w:tcBorders>
          </w:tcPr>
          <w:p w:rsidR="00BF51F3" w:rsidRDefault="00755315">
            <w:pPr>
              <w:pStyle w:val="TableParagraph"/>
              <w:spacing w:before="181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:rsidR="00BF51F3" w:rsidRDefault="00755315">
            <w:pPr>
              <w:pStyle w:val="TableParagraph"/>
              <w:spacing w:before="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50"/>
              <w:ind w:left="236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5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8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5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8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653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2.6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8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</w:tbl>
    <w:p w:rsidR="00BF51F3" w:rsidRDefault="00BF51F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42"/>
        <w:gridCol w:w="1844"/>
        <w:gridCol w:w="1912"/>
        <w:gridCol w:w="2838"/>
      </w:tblGrid>
      <w:tr w:rsidR="00BF51F3">
        <w:trPr>
          <w:trHeight w:val="556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6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594" w:type="dxa"/>
            <w:gridSpan w:val="3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360"/>
        </w:trPr>
        <w:tc>
          <w:tcPr>
            <w:tcW w:w="13950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652"/>
        </w:trPr>
        <w:tc>
          <w:tcPr>
            <w:tcW w:w="1321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84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998"/>
        </w:trPr>
        <w:tc>
          <w:tcPr>
            <w:tcW w:w="1321" w:type="dxa"/>
          </w:tcPr>
          <w:p w:rsidR="00BF51F3" w:rsidRDefault="00BF51F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93" w:type="dxa"/>
          </w:tcPr>
          <w:p w:rsidR="00BF51F3" w:rsidRDefault="00755315">
            <w:pPr>
              <w:pStyle w:val="TableParagraph"/>
              <w:spacing w:before="11" w:line="316" w:lineRule="exact"/>
              <w:ind w:left="237" w:right="84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пассажира. Безопасность в сети </w:t>
            </w:r>
            <w:r>
              <w:rPr>
                <w:spacing w:val="-2"/>
                <w:sz w:val="24"/>
              </w:rPr>
              <w:t>"Интернет"</w:t>
            </w:r>
          </w:p>
        </w:tc>
        <w:tc>
          <w:tcPr>
            <w:tcW w:w="1642" w:type="dxa"/>
          </w:tcPr>
          <w:p w:rsidR="00BF51F3" w:rsidRDefault="00BF51F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755315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6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https://m.edsoo.ru/7f4116e4</w:t>
              </w:r>
            </w:hyperlink>
          </w:p>
        </w:tc>
      </w:tr>
      <w:tr w:rsidR="00BF51F3">
        <w:trPr>
          <w:trHeight w:val="556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1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94" w:type="dxa"/>
            <w:gridSpan w:val="3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360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35"/>
              <w:ind w:right="6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BF51F3" w:rsidRDefault="00755315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8" w:type="dxa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551"/>
        </w:trPr>
        <w:tc>
          <w:tcPr>
            <w:tcW w:w="5714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42" w:type="dxa"/>
          </w:tcPr>
          <w:p w:rsidR="00BF51F3" w:rsidRDefault="00755315">
            <w:pPr>
              <w:pStyle w:val="TableParagraph"/>
              <w:spacing w:before="131"/>
              <w:ind w:right="5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BF51F3" w:rsidRDefault="00755315">
            <w:pPr>
              <w:pStyle w:val="TableParagraph"/>
              <w:spacing w:before="131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:rsidR="00BF51F3" w:rsidRDefault="00755315">
            <w:pPr>
              <w:pStyle w:val="TableParagraph"/>
              <w:spacing w:before="131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8" w:type="dxa"/>
          </w:tcPr>
          <w:p w:rsidR="00BF51F3" w:rsidRDefault="00BF51F3">
            <w:pPr>
              <w:pStyle w:val="TableParagraph"/>
            </w:pPr>
          </w:p>
        </w:tc>
      </w:tr>
    </w:tbl>
    <w:p w:rsidR="00BF51F3" w:rsidRDefault="00755315">
      <w:pPr>
        <w:spacing w:before="67" w:after="50"/>
        <w:ind w:left="332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4503"/>
        <w:gridCol w:w="1603"/>
        <w:gridCol w:w="1838"/>
        <w:gridCol w:w="1911"/>
        <w:gridCol w:w="2837"/>
      </w:tblGrid>
      <w:tr w:rsidR="00BF51F3">
        <w:trPr>
          <w:trHeight w:val="365"/>
        </w:trPr>
        <w:tc>
          <w:tcPr>
            <w:tcW w:w="1210" w:type="dxa"/>
            <w:vMerge w:val="restart"/>
          </w:tcPr>
          <w:p w:rsidR="00BF51F3" w:rsidRDefault="00BF51F3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3" w:type="dxa"/>
            <w:vMerge w:val="restart"/>
          </w:tcPr>
          <w:p w:rsidR="00BF51F3" w:rsidRDefault="00BF51F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line="276" w:lineRule="auto"/>
              <w:ind w:left="242" w:right="9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52" w:type="dxa"/>
            <w:gridSpan w:val="3"/>
          </w:tcPr>
          <w:p w:rsidR="00BF51F3" w:rsidRDefault="00755315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BF51F3" w:rsidRDefault="00755315">
            <w:pPr>
              <w:pStyle w:val="TableParagraph"/>
              <w:spacing w:before="4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</w:t>
            </w:r>
            <w:r>
              <w:rPr>
                <w:b/>
                <w:spacing w:val="-2"/>
                <w:sz w:val="24"/>
              </w:rPr>
              <w:t>(цифровые) образовательные ресурсы</w:t>
            </w:r>
          </w:p>
        </w:tc>
      </w:tr>
      <w:tr w:rsidR="00BF51F3">
        <w:trPr>
          <w:trHeight w:val="1257"/>
        </w:trPr>
        <w:tc>
          <w:tcPr>
            <w:tcW w:w="1210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BF51F3" w:rsidRDefault="00BF51F3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BF51F3" w:rsidRDefault="00755315">
            <w:pPr>
              <w:pStyle w:val="TableParagraph"/>
              <w:spacing w:before="174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BF51F3" w:rsidRDefault="00755315">
            <w:pPr>
              <w:pStyle w:val="TableParagraph"/>
              <w:spacing w:before="174" w:line="276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BF51F3" w:rsidRDefault="00BF51F3">
            <w:pPr>
              <w:rPr>
                <w:sz w:val="2"/>
                <w:szCs w:val="2"/>
              </w:rPr>
            </w:pPr>
          </w:p>
        </w:tc>
      </w:tr>
      <w:tr w:rsidR="00BF51F3">
        <w:trPr>
          <w:trHeight w:val="359"/>
        </w:trPr>
        <w:tc>
          <w:tcPr>
            <w:tcW w:w="13902" w:type="dxa"/>
            <w:gridSpan w:val="6"/>
          </w:tcPr>
          <w:p w:rsidR="00BF51F3" w:rsidRDefault="00755315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652"/>
        </w:trPr>
        <w:tc>
          <w:tcPr>
            <w:tcW w:w="1210" w:type="dxa"/>
          </w:tcPr>
          <w:p w:rsidR="00BF51F3" w:rsidRDefault="00755315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Российская </w:t>
            </w:r>
            <w:r>
              <w:rPr>
                <w:spacing w:val="-2"/>
                <w:sz w:val="24"/>
              </w:rPr>
              <w:t>Федерация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84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682"/>
        </w:trPr>
        <w:tc>
          <w:tcPr>
            <w:tcW w:w="1210" w:type="dxa"/>
          </w:tcPr>
          <w:p w:rsidR="00BF51F3" w:rsidRDefault="0075531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историческая карта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99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50"/>
              <w:ind w:left="239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998"/>
        </w:trPr>
        <w:tc>
          <w:tcPr>
            <w:tcW w:w="1210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Человек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культурных</w:t>
            </w:r>
          </w:p>
          <w:p w:rsidR="00BF51F3" w:rsidRDefault="00755315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>ценностей.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культурное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603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551"/>
        </w:trPr>
        <w:tc>
          <w:tcPr>
            <w:tcW w:w="5713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31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586" w:type="dxa"/>
            <w:gridSpan w:val="3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364"/>
        </w:trPr>
        <w:tc>
          <w:tcPr>
            <w:tcW w:w="13902" w:type="dxa"/>
            <w:gridSpan w:val="6"/>
          </w:tcPr>
          <w:p w:rsidR="00BF51F3" w:rsidRDefault="0075531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природа</w:t>
            </w:r>
          </w:p>
        </w:tc>
      </w:tr>
      <w:tr w:rsidR="00BF51F3">
        <w:trPr>
          <w:trHeight w:val="676"/>
        </w:trPr>
        <w:tc>
          <w:tcPr>
            <w:tcW w:w="1210" w:type="dxa"/>
          </w:tcPr>
          <w:p w:rsidR="00BF51F3" w:rsidRDefault="007553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6" w:line="316" w:lineRule="exact"/>
              <w:ind w:left="242" w:right="10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 природы. Солнечная система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755315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681"/>
        </w:trPr>
        <w:tc>
          <w:tcPr>
            <w:tcW w:w="1210" w:type="dxa"/>
          </w:tcPr>
          <w:p w:rsidR="00BF51F3" w:rsidRDefault="007553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их разнообразие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998"/>
        </w:trPr>
        <w:tc>
          <w:tcPr>
            <w:tcW w:w="1210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 России: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общее</w:t>
            </w:r>
          </w:p>
          <w:p w:rsidR="00BF51F3" w:rsidRDefault="00755315">
            <w:pPr>
              <w:pStyle w:val="TableParagraph"/>
              <w:spacing w:before="11" w:line="310" w:lineRule="atLeast"/>
              <w:ind w:left="242" w:right="104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603" w:type="dxa"/>
          </w:tcPr>
          <w:p w:rsidR="00BF51F3" w:rsidRDefault="00BF51F3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998"/>
        </w:trPr>
        <w:tc>
          <w:tcPr>
            <w:tcW w:w="1210" w:type="dxa"/>
          </w:tcPr>
          <w:p w:rsidR="00BF51F3" w:rsidRDefault="00BF51F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Природные и культурные объекты Всемирного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Экологические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603" w:type="dxa"/>
          </w:tcPr>
          <w:p w:rsidR="00BF51F3" w:rsidRDefault="00BF51F3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547"/>
        </w:trPr>
        <w:tc>
          <w:tcPr>
            <w:tcW w:w="5713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31"/>
              <w:ind w:right="57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86" w:type="dxa"/>
            <w:gridSpan w:val="3"/>
          </w:tcPr>
          <w:p w:rsidR="00BF51F3" w:rsidRDefault="00BF51F3">
            <w:pPr>
              <w:pStyle w:val="TableParagraph"/>
            </w:pPr>
          </w:p>
        </w:tc>
      </w:tr>
    </w:tbl>
    <w:p w:rsidR="00BF51F3" w:rsidRDefault="00BF51F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W w:w="0" w:type="auto"/>
        <w:tblInd w:w="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4503"/>
        <w:gridCol w:w="1603"/>
        <w:gridCol w:w="1838"/>
        <w:gridCol w:w="1911"/>
        <w:gridCol w:w="2837"/>
      </w:tblGrid>
      <w:tr w:rsidR="00BF51F3">
        <w:trPr>
          <w:trHeight w:val="364"/>
        </w:trPr>
        <w:tc>
          <w:tcPr>
            <w:tcW w:w="13902" w:type="dxa"/>
            <w:gridSpan w:val="6"/>
          </w:tcPr>
          <w:p w:rsidR="00BF51F3" w:rsidRDefault="00755315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677"/>
        </w:trPr>
        <w:tc>
          <w:tcPr>
            <w:tcW w:w="1210" w:type="dxa"/>
          </w:tcPr>
          <w:p w:rsidR="00BF51F3" w:rsidRDefault="0075531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профилактика вредных привычек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94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6"/>
              <w:ind w:left="239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681"/>
        </w:trPr>
        <w:tc>
          <w:tcPr>
            <w:tcW w:w="1210" w:type="dxa"/>
          </w:tcPr>
          <w:p w:rsidR="00BF51F3" w:rsidRDefault="0075531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03" w:type="dxa"/>
          </w:tcPr>
          <w:p w:rsidR="00BF51F3" w:rsidRDefault="00755315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сети "Интернет"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98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BF51F3" w:rsidRDefault="00BF51F3">
            <w:pPr>
              <w:pStyle w:val="TableParagraph"/>
            </w:pP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755315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BF51F3" w:rsidRDefault="00755315">
            <w:pPr>
              <w:pStyle w:val="TableParagraph"/>
              <w:spacing w:before="45"/>
              <w:ind w:left="239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https://m.edsoo.ru/7f412850</w:t>
              </w:r>
            </w:hyperlink>
          </w:p>
        </w:tc>
      </w:tr>
      <w:tr w:rsidR="00BF51F3">
        <w:trPr>
          <w:trHeight w:val="556"/>
        </w:trPr>
        <w:tc>
          <w:tcPr>
            <w:tcW w:w="5713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31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6" w:type="dxa"/>
            <w:gridSpan w:val="3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359"/>
        </w:trPr>
        <w:tc>
          <w:tcPr>
            <w:tcW w:w="5713" w:type="dxa"/>
            <w:gridSpan w:val="2"/>
          </w:tcPr>
          <w:p w:rsidR="00BF51F3" w:rsidRDefault="0075531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35"/>
              <w:ind w:left="8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BF51F3" w:rsidRDefault="00755315">
            <w:pPr>
              <w:pStyle w:val="TableParagraph"/>
              <w:spacing w:before="35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BF51F3" w:rsidRDefault="00BF51F3">
            <w:pPr>
              <w:pStyle w:val="TableParagraph"/>
            </w:pPr>
          </w:p>
        </w:tc>
        <w:tc>
          <w:tcPr>
            <w:tcW w:w="2837" w:type="dxa"/>
          </w:tcPr>
          <w:p w:rsidR="00BF51F3" w:rsidRDefault="00BF51F3">
            <w:pPr>
              <w:pStyle w:val="TableParagraph"/>
            </w:pPr>
          </w:p>
        </w:tc>
      </w:tr>
      <w:tr w:rsidR="00BF51F3">
        <w:trPr>
          <w:trHeight w:val="547"/>
        </w:trPr>
        <w:tc>
          <w:tcPr>
            <w:tcW w:w="5713" w:type="dxa"/>
            <w:gridSpan w:val="2"/>
          </w:tcPr>
          <w:p w:rsidR="00BF51F3" w:rsidRDefault="00755315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03" w:type="dxa"/>
          </w:tcPr>
          <w:p w:rsidR="00BF51F3" w:rsidRDefault="00755315">
            <w:pPr>
              <w:pStyle w:val="TableParagraph"/>
              <w:spacing w:before="131"/>
              <w:ind w:left="77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8" w:type="dxa"/>
          </w:tcPr>
          <w:p w:rsidR="00BF51F3" w:rsidRDefault="00755315">
            <w:pPr>
              <w:pStyle w:val="TableParagraph"/>
              <w:spacing w:before="131"/>
              <w:ind w:right="7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BF51F3" w:rsidRDefault="00755315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BF51F3" w:rsidRDefault="00BF51F3">
            <w:pPr>
              <w:pStyle w:val="TableParagraph"/>
            </w:pPr>
          </w:p>
        </w:tc>
      </w:tr>
    </w:tbl>
    <w:p w:rsidR="00BF51F3" w:rsidRDefault="00BF51F3">
      <w:pPr>
        <w:pStyle w:val="TableParagraph"/>
        <w:sectPr w:rsidR="00BF51F3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BF51F3" w:rsidRDefault="00755315">
      <w:pPr>
        <w:spacing w:before="68" w:line="336" w:lineRule="auto"/>
        <w:ind w:left="119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ОСВОЕНИЯ </w:t>
      </w:r>
      <w:r>
        <w:rPr>
          <w:b/>
          <w:spacing w:val="-2"/>
          <w:sz w:val="28"/>
        </w:rPr>
        <w:t>ОСНОВНОЙ</w:t>
      </w:r>
    </w:p>
    <w:p w:rsidR="00BF51F3" w:rsidRDefault="00755315">
      <w:pPr>
        <w:spacing w:before="208"/>
        <w:ind w:left="119"/>
        <w:rPr>
          <w:b/>
          <w:sz w:val="28"/>
        </w:rPr>
      </w:pPr>
      <w:r>
        <w:rPr>
          <w:b/>
          <w:spacing w:val="-2"/>
          <w:sz w:val="28"/>
        </w:rPr>
        <w:t>ОБРАЗОВАТЕЛЬНОЙ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spacing w:before="104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5"/>
        </w:numPr>
        <w:tabs>
          <w:tab w:val="left" w:pos="329"/>
        </w:tabs>
        <w:spacing w:before="1"/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21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99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0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F51F3" w:rsidRDefault="00755315">
            <w:pPr>
              <w:pStyle w:val="TableParagraph"/>
              <w:spacing w:before="7" w:line="310" w:lineRule="atLeast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198" w:line="276" w:lineRule="auto"/>
              <w:ind w:left="37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1205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3" w:lineRule="auto"/>
              <w:ind w:left="46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фамилии,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отчеству, профессии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BF51F3">
        <w:trPr>
          <w:trHeight w:val="1205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903"/>
                <w:tab w:val="left" w:pos="3234"/>
                <w:tab w:val="left" w:pos="4486"/>
                <w:tab w:val="left" w:pos="5776"/>
                <w:tab w:val="left" w:pos="6117"/>
              </w:tabs>
              <w:spacing w:before="40" w:line="333" w:lineRule="auto"/>
              <w:ind w:left="467" w:right="10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традициям, </w:t>
            </w:r>
            <w:r>
              <w:rPr>
                <w:sz w:val="24"/>
              </w:rPr>
              <w:t>соблюдать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815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населённого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региона,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страны</w:t>
            </w:r>
          </w:p>
        </w:tc>
      </w:tr>
      <w:tr w:rsidR="00BF51F3">
        <w:trPr>
          <w:trHeight w:val="1205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810"/>
                <w:tab w:val="left" w:pos="2994"/>
                <w:tab w:val="left" w:pos="4471"/>
                <w:tab w:val="left" w:pos="5671"/>
                <w:tab w:val="left" w:pos="6764"/>
              </w:tabs>
              <w:spacing w:before="40" w:line="333" w:lineRule="auto"/>
              <w:ind w:left="467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края, </w:t>
            </w:r>
            <w:r>
              <w:rPr>
                <w:sz w:val="24"/>
              </w:rPr>
              <w:t>школьных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1593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6" w:lineRule="auto"/>
              <w:ind w:left="46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объекты живой и </w:t>
            </w:r>
            <w:r>
              <w:rPr>
                <w:sz w:val="24"/>
              </w:rPr>
              <w:t>неживой природы, объекты, созданные человеком, и природные материалы, части растений (корень,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плод,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семя),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BF51F3" w:rsidRDefault="00755315">
            <w:pPr>
              <w:pStyle w:val="TableParagraph"/>
              <w:spacing w:line="27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(насекомые,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звери)</w:t>
            </w:r>
          </w:p>
        </w:tc>
      </w:tr>
      <w:tr w:rsidR="00BF51F3">
        <w:trPr>
          <w:trHeight w:val="2361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72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 w:line="336" w:lineRule="auto"/>
              <w:ind w:left="467" w:right="98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 опорных слов наиболее распространённые в родном крае</w:t>
            </w:r>
            <w:r>
              <w:rPr>
                <w:sz w:val="24"/>
              </w:rPr>
              <w:t xml:space="preserve">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рыбы,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птицы,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звери);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наиболее</w:t>
            </w:r>
          </w:p>
          <w:p w:rsidR="00BF51F3" w:rsidRDefault="00755315">
            <w:pPr>
              <w:pStyle w:val="TableParagraph"/>
              <w:spacing w:line="27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BF51F3">
        <w:trPr>
          <w:trHeight w:val="811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805"/>
                <w:tab w:val="left" w:pos="2879"/>
                <w:tab w:val="left" w:pos="3709"/>
                <w:tab w:val="left" w:pos="4165"/>
                <w:tab w:val="left" w:pos="5714"/>
                <w:tab w:val="left" w:pos="7157"/>
              </w:tabs>
              <w:spacing w:before="35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ухода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комнатными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z w:val="24"/>
              </w:rPr>
              <w:t>домашними</w:t>
            </w:r>
            <w:r>
              <w:rPr>
                <w:spacing w:val="-2"/>
                <w:sz w:val="24"/>
              </w:rPr>
              <w:t xml:space="preserve"> животными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1977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6" w:lineRule="auto"/>
              <w:ind w:left="467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воздуха)</w:t>
            </w:r>
          </w:p>
          <w:p w:rsidR="00BF51F3" w:rsidRDefault="00755315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BF51F3">
        <w:trPr>
          <w:trHeight w:val="820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ответов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небольшие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BF51F3">
        <w:trPr>
          <w:trHeight w:val="1200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882"/>
                <w:tab w:val="left" w:pos="2280"/>
                <w:tab w:val="left" w:pos="3465"/>
                <w:tab w:val="left" w:pos="4573"/>
                <w:tab w:val="left" w:pos="5920"/>
                <w:tab w:val="left" w:pos="6318"/>
                <w:tab w:val="left" w:pos="7162"/>
              </w:tabs>
              <w:spacing w:before="35" w:line="333" w:lineRule="auto"/>
              <w:ind w:left="467" w:right="99"/>
              <w:rPr>
                <w:sz w:val="24"/>
              </w:rPr>
            </w:pPr>
            <w:r>
              <w:rPr>
                <w:sz w:val="24"/>
              </w:rPr>
              <w:t xml:space="preserve">оценивать ситуации, раскрывающие положительное и негативное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821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926"/>
                <w:tab w:val="left" w:pos="3120"/>
                <w:tab w:val="left" w:pos="4861"/>
                <w:tab w:val="left" w:pos="5470"/>
                <w:tab w:val="left" w:pos="6707"/>
              </w:tabs>
              <w:spacing w:before="4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обучающегося;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опытов;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гигиены;</w:t>
            </w:r>
          </w:p>
        </w:tc>
      </w:tr>
      <w:tr w:rsidR="00BF51F3">
        <w:trPr>
          <w:trHeight w:val="816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27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пешехода;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1973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255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 w:line="336" w:lineRule="auto"/>
              <w:ind w:left="467" w:right="99"/>
              <w:jc w:val="both"/>
              <w:rPr>
                <w:sz w:val="24"/>
              </w:rPr>
            </w:pPr>
            <w:r>
              <w:rPr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взрослых </w:t>
            </w:r>
            <w:r>
              <w:rPr>
                <w:sz w:val="24"/>
              </w:rPr>
              <w:t>(учителя, родителей) пользоваться электронным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дневником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ресурсами.</w:t>
            </w:r>
          </w:p>
        </w:tc>
      </w:tr>
    </w:tbl>
    <w:p w:rsidR="00BF51F3" w:rsidRDefault="00BF51F3">
      <w:pPr>
        <w:pStyle w:val="a3"/>
        <w:spacing w:before="199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5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998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5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F51F3" w:rsidRDefault="00755315">
            <w:pPr>
              <w:pStyle w:val="TableParagraph"/>
              <w:spacing w:before="7" w:line="310" w:lineRule="atLeast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203" w:line="276" w:lineRule="auto"/>
              <w:ind w:left="37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BF51F3">
        <w:trPr>
          <w:trHeight w:val="446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845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4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Москву,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свой</w:t>
            </w:r>
          </w:p>
          <w:p w:rsidR="00BF51F3" w:rsidRDefault="00755315">
            <w:pPr>
              <w:pStyle w:val="TableParagraph"/>
              <w:spacing w:before="127"/>
              <w:ind w:left="467"/>
              <w:rPr>
                <w:sz w:val="24"/>
              </w:rPr>
            </w:pPr>
            <w:r>
              <w:rPr>
                <w:sz w:val="24"/>
              </w:rPr>
              <w:t>регион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главный</w:t>
            </w:r>
            <w:r>
              <w:rPr>
                <w:spacing w:val="-4"/>
                <w:sz w:val="24"/>
              </w:rPr>
              <w:t xml:space="preserve"> город</w:t>
            </w:r>
          </w:p>
        </w:tc>
      </w:tr>
      <w:tr w:rsidR="00BF51F3">
        <w:trPr>
          <w:trHeight w:val="844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46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государственную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символику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Федерации</w:t>
            </w:r>
          </w:p>
          <w:p w:rsidR="00BF51F3" w:rsidRDefault="00755315">
            <w:pPr>
              <w:pStyle w:val="TableParagraph"/>
              <w:spacing w:before="127"/>
              <w:ind w:left="467"/>
              <w:rPr>
                <w:sz w:val="24"/>
              </w:rPr>
            </w:pPr>
            <w:r>
              <w:rPr>
                <w:sz w:val="24"/>
              </w:rPr>
              <w:t>(гимн,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BF51F3">
        <w:trPr>
          <w:trHeight w:val="1243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6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903"/>
                <w:tab w:val="left" w:pos="3234"/>
                <w:tab w:val="left" w:pos="4486"/>
                <w:tab w:val="left" w:pos="5776"/>
                <w:tab w:val="left" w:pos="6117"/>
              </w:tabs>
              <w:spacing w:before="4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традициям,</w:t>
            </w:r>
          </w:p>
          <w:p w:rsidR="00BF51F3" w:rsidRDefault="00755315">
            <w:pPr>
              <w:pStyle w:val="TableParagraph"/>
              <w:spacing w:line="40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государственным символам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BF51F3" w:rsidRDefault="00BF51F3">
      <w:pPr>
        <w:pStyle w:val="TableParagraph"/>
        <w:spacing w:line="400" w:lineRule="atLeast"/>
        <w:rPr>
          <w:sz w:val="24"/>
        </w:rPr>
        <w:sectPr w:rsidR="00BF51F3">
          <w:type w:val="continuous"/>
          <w:pgSz w:w="11910" w:h="16390"/>
          <w:pgMar w:top="1120" w:right="708" w:bottom="1037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446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социуме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1478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14" w:lineRule="auto"/>
              <w:ind w:left="46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 изученных традиций, обычаев и праздников народов </w:t>
            </w:r>
            <w:r>
              <w:rPr>
                <w:sz w:val="24"/>
              </w:rPr>
              <w:t>родного края; важных событий прошлого и настоящего родного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края;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трудовой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профессий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жителей</w:t>
            </w:r>
          </w:p>
          <w:p w:rsidR="00BF51F3" w:rsidRDefault="00755315">
            <w:pPr>
              <w:pStyle w:val="TableParagraph"/>
              <w:spacing w:line="272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F51F3">
        <w:trPr>
          <w:trHeight w:val="1483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 w:line="312" w:lineRule="auto"/>
              <w:ind w:left="467" w:right="100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музейные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экспонаты);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создавать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заданному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плану</w:t>
            </w:r>
          </w:p>
          <w:p w:rsidR="00BF51F3" w:rsidRDefault="00755315">
            <w:pPr>
              <w:pStyle w:val="TableParagraph"/>
              <w:spacing w:line="275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развёрнутые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BF51F3">
        <w:trPr>
          <w:trHeight w:val="762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ответов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небольшие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BF51F3" w:rsidRDefault="00755315">
            <w:pPr>
              <w:pStyle w:val="TableParagraph"/>
              <w:spacing w:before="84"/>
              <w:ind w:left="467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BF51F3">
        <w:trPr>
          <w:trHeight w:val="1118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820"/>
                <w:tab w:val="left" w:pos="2904"/>
                <w:tab w:val="left" w:pos="4660"/>
                <w:tab w:val="left" w:pos="5988"/>
                <w:tab w:val="left" w:pos="6362"/>
              </w:tabs>
              <w:spacing w:before="4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социуме,</w:t>
            </w:r>
          </w:p>
          <w:p w:rsidR="00BF51F3" w:rsidRDefault="00755315">
            <w:pPr>
              <w:pStyle w:val="TableParagraph"/>
              <w:tabs>
                <w:tab w:val="left" w:pos="1724"/>
                <w:tab w:val="left" w:pos="2846"/>
                <w:tab w:val="left" w:pos="4237"/>
                <w:tab w:val="left" w:pos="5498"/>
                <w:tab w:val="left" w:pos="6539"/>
              </w:tabs>
              <w:spacing w:line="360" w:lineRule="atLeast"/>
              <w:ind w:left="467"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внимания,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людям, </w:t>
            </w:r>
            <w:r>
              <w:rPr>
                <w:sz w:val="24"/>
              </w:rPr>
              <w:t>нуждающимся в ней</w:t>
            </w:r>
          </w:p>
        </w:tc>
      </w:tr>
      <w:tr w:rsidR="00BF51F3">
        <w:trPr>
          <w:trHeight w:val="407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1118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изученные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объекты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окружающего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мира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BF51F3" w:rsidRDefault="00755315">
            <w:pPr>
              <w:pStyle w:val="TableParagraph"/>
              <w:spacing w:before="10" w:line="35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описанию, рисункам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F51F3" w:rsidRDefault="00755315">
            <w:pPr>
              <w:pStyle w:val="TableParagraph"/>
              <w:spacing w:before="80"/>
              <w:ind w:left="467"/>
              <w:rPr>
                <w:sz w:val="24"/>
              </w:rPr>
            </w:pPr>
            <w:r>
              <w:rPr>
                <w:sz w:val="24"/>
              </w:rPr>
              <w:t>предложенным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объекты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живой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неживой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основе</w:t>
            </w:r>
          </w:p>
          <w:p w:rsidR="00BF51F3" w:rsidRDefault="00755315">
            <w:pPr>
              <w:pStyle w:val="TableParagraph"/>
              <w:spacing w:before="80"/>
              <w:ind w:left="46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BF51F3">
        <w:trPr>
          <w:trHeight w:val="1123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12" w:lineRule="auto"/>
              <w:ind w:left="46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изученные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звёзды,</w:t>
            </w:r>
          </w:p>
          <w:p w:rsidR="00BF51F3" w:rsidRDefault="00755315">
            <w:pPr>
              <w:pStyle w:val="TableParagraph"/>
              <w:spacing w:before="2"/>
              <w:ind w:left="467"/>
              <w:rPr>
                <w:sz w:val="24"/>
              </w:rPr>
            </w:pPr>
            <w:r>
              <w:rPr>
                <w:sz w:val="24"/>
              </w:rPr>
              <w:t>созвездия,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2486"/>
                <w:tab w:val="left" w:pos="3014"/>
                <w:tab w:val="left" w:pos="4361"/>
                <w:tab w:val="left" w:pos="4899"/>
                <w:tab w:val="left" w:pos="6098"/>
              </w:tabs>
              <w:spacing w:before="4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</w:t>
            </w:r>
          </w:p>
          <w:p w:rsidR="00BF51F3" w:rsidRDefault="00755315">
            <w:pPr>
              <w:pStyle w:val="TableParagraph"/>
              <w:spacing w:before="84"/>
              <w:ind w:left="467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компасу</w:t>
            </w:r>
          </w:p>
        </w:tc>
      </w:tr>
      <w:tr w:rsidR="00BF51F3">
        <w:trPr>
          <w:trHeight w:val="758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198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проводить,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несложные</w:t>
            </w:r>
          </w:p>
          <w:p w:rsidR="00BF51F3" w:rsidRDefault="00755315">
            <w:pPr>
              <w:pStyle w:val="TableParagraph"/>
              <w:spacing w:before="84"/>
              <w:ind w:left="46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810"/>
                <w:tab w:val="left" w:pos="2990"/>
                <w:tab w:val="left" w:pos="4357"/>
                <w:tab w:val="left" w:pos="5997"/>
                <w:tab w:val="left" w:pos="6375"/>
              </w:tabs>
              <w:spacing w:before="44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  <w:p w:rsidR="00BF51F3" w:rsidRDefault="00755315">
            <w:pPr>
              <w:pStyle w:val="TableParagraph"/>
              <w:spacing w:before="85"/>
              <w:ind w:left="467"/>
              <w:rPr>
                <w:sz w:val="24"/>
              </w:rPr>
            </w:pPr>
            <w:r>
              <w:rPr>
                <w:sz w:val="24"/>
              </w:rPr>
              <w:t>примеры,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заданному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развёрнутые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высказывания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F51F3" w:rsidRDefault="00755315">
            <w:pPr>
              <w:pStyle w:val="TableParagraph"/>
              <w:spacing w:before="84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ответов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небольшие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тексты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BF51F3" w:rsidRDefault="00755315">
            <w:pPr>
              <w:pStyle w:val="TableParagraph"/>
              <w:spacing w:before="8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427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0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825"/>
                <w:tab w:val="left" w:pos="2914"/>
                <w:tab w:val="left" w:pos="4669"/>
                <w:tab w:val="left" w:pos="5997"/>
                <w:tab w:val="left" w:pos="6376"/>
              </w:tabs>
              <w:spacing w:before="54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1105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762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F51F3" w:rsidRDefault="00755315">
            <w:pPr>
              <w:pStyle w:val="TableParagraph"/>
              <w:spacing w:before="80"/>
              <w:ind w:left="467"/>
              <w:rPr>
                <w:sz w:val="24"/>
              </w:rPr>
            </w:pPr>
            <w:r>
              <w:rPr>
                <w:sz w:val="24"/>
              </w:rPr>
              <w:t>объектам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BF51F3">
        <w:trPr>
          <w:trHeight w:val="403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5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79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питания</w:t>
            </w:r>
          </w:p>
        </w:tc>
      </w:tr>
      <w:tr w:rsidR="00BF51F3">
        <w:trPr>
          <w:trHeight w:val="762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наземного</w:t>
            </w:r>
          </w:p>
          <w:p w:rsidR="00BF51F3" w:rsidRDefault="00755315">
            <w:pPr>
              <w:pStyle w:val="TableParagraph"/>
              <w:spacing w:before="80"/>
              <w:ind w:left="467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метро;</w:t>
            </w:r>
          </w:p>
        </w:tc>
      </w:tr>
      <w:tr w:rsidR="00BF51F3">
        <w:trPr>
          <w:trHeight w:val="1833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4" w:line="312" w:lineRule="auto"/>
              <w:ind w:left="467" w:right="92"/>
              <w:jc w:val="both"/>
              <w:rPr>
                <w:sz w:val="24"/>
              </w:rPr>
            </w:pPr>
            <w:r>
              <w:rPr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сообществах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помощью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учителя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(при</w:t>
            </w:r>
          </w:p>
          <w:p w:rsidR="00BF51F3" w:rsidRDefault="00755315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необходимости).</w:t>
            </w:r>
          </w:p>
        </w:tc>
      </w:tr>
    </w:tbl>
    <w:p w:rsidR="00BF51F3" w:rsidRDefault="00BF51F3">
      <w:pPr>
        <w:pStyle w:val="a3"/>
        <w:spacing w:before="204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5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99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0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F51F3" w:rsidRDefault="00755315">
            <w:pPr>
              <w:pStyle w:val="TableParagraph"/>
              <w:spacing w:before="10" w:line="318" w:lineRule="exact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198" w:line="276" w:lineRule="auto"/>
              <w:ind w:left="37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3" w:lineRule="auto"/>
              <w:ind w:left="46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символику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 (гимн,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герб,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флаг);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проявлять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государственным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903"/>
                <w:tab w:val="left" w:pos="3234"/>
                <w:tab w:val="left" w:pos="4486"/>
                <w:tab w:val="left" w:pos="5776"/>
                <w:tab w:val="left" w:pos="6117"/>
              </w:tabs>
              <w:spacing w:before="40" w:line="333" w:lineRule="auto"/>
              <w:ind w:left="46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традициям, </w:t>
            </w:r>
            <w:r>
              <w:rPr>
                <w:sz w:val="24"/>
              </w:rPr>
              <w:t>традициям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BF51F3" w:rsidRDefault="00755315"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BF51F3">
        <w:trPr>
          <w:trHeight w:val="2367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6" w:lineRule="auto"/>
              <w:ind w:left="467" w:right="99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  <w:p w:rsidR="00BF51F3" w:rsidRDefault="00755315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426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</w:t>
            </w:r>
          </w:p>
        </w:tc>
      </w:tr>
      <w:tr w:rsidR="00BF51F3">
        <w:trPr>
          <w:trHeight w:val="1205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227"/>
                <w:tab w:val="left" w:pos="3561"/>
                <w:tab w:val="left" w:pos="4424"/>
                <w:tab w:val="left" w:pos="5997"/>
              </w:tabs>
              <w:spacing w:before="40" w:line="333" w:lineRule="auto"/>
              <w:ind w:left="467" w:right="108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развёрнутые </w:t>
            </w:r>
            <w:r>
              <w:rPr>
                <w:sz w:val="24"/>
              </w:rPr>
              <w:t>высказывания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>иллюстрациями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(презентацией)</w:t>
            </w:r>
          </w:p>
        </w:tc>
      </w:tr>
      <w:tr w:rsidR="00BF51F3">
        <w:trPr>
          <w:trHeight w:val="426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911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820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описанию,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рисункам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фотографиям,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окружающем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BF51F3">
        <w:trPr>
          <w:trHeight w:val="816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2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классификацию</w:t>
            </w:r>
          </w:p>
        </w:tc>
      </w:tr>
      <w:tr w:rsidR="00BF51F3">
        <w:trPr>
          <w:trHeight w:val="815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заданному количеству признаков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517"/>
                <w:tab w:val="left" w:pos="2711"/>
                <w:tab w:val="left" w:pos="3786"/>
                <w:tab w:val="left" w:pos="4266"/>
                <w:tab w:val="left" w:pos="5973"/>
                <w:tab w:val="left" w:pos="7153"/>
              </w:tabs>
              <w:spacing w:before="40" w:line="333" w:lineRule="auto"/>
              <w:ind w:left="467" w:right="96"/>
              <w:rPr>
                <w:sz w:val="24"/>
              </w:rPr>
            </w:pPr>
            <w:r>
              <w:rPr>
                <w:sz w:val="24"/>
              </w:rPr>
              <w:t xml:space="preserve">описывать на основе предложенного плана изученные объекты и </w:t>
            </w:r>
            <w:r>
              <w:rPr>
                <w:spacing w:val="-2"/>
                <w:sz w:val="24"/>
              </w:rPr>
              <w:t>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</w:tr>
      <w:tr w:rsidR="00BF51F3">
        <w:trPr>
          <w:trHeight w:val="1594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6" w:lineRule="auto"/>
              <w:ind w:left="46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по предложенному плану или инструкции </w:t>
            </w:r>
            <w:r>
              <w:rPr>
                <w:sz w:val="24"/>
              </w:rPr>
              <w:t>небольшие опыты с природными объектами с использованием простейшего лабораторного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оборудования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измерительных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приборов;</w:t>
            </w:r>
          </w:p>
          <w:p w:rsidR="00BF51F3" w:rsidRDefault="00755315">
            <w:pPr>
              <w:pStyle w:val="TableParagraph"/>
              <w:spacing w:line="27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 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2026"/>
                <w:tab w:val="left" w:pos="3417"/>
                <w:tab w:val="left" w:pos="4990"/>
                <w:tab w:val="left" w:pos="6127"/>
                <w:tab w:val="left" w:pos="7163"/>
              </w:tabs>
              <w:spacing w:before="35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F51F3" w:rsidRDefault="00755315">
            <w:pPr>
              <w:pStyle w:val="TableParagraph"/>
              <w:tabs>
                <w:tab w:val="left" w:pos="1609"/>
                <w:tab w:val="left" w:pos="3250"/>
                <w:tab w:val="left" w:pos="4832"/>
                <w:tab w:val="left" w:pos="6045"/>
              </w:tabs>
              <w:spacing w:before="9" w:line="380" w:lineRule="atLeast"/>
              <w:ind w:left="467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обобщать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полученные </w:t>
            </w:r>
            <w:r>
              <w:rPr>
                <w:sz w:val="24"/>
              </w:rPr>
              <w:t>результаты и делать выводы</w:t>
            </w:r>
          </w:p>
        </w:tc>
      </w:tr>
      <w:tr w:rsidR="00BF51F3">
        <w:trPr>
          <w:trHeight w:val="1118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10" w:line="35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51F3">
        <w:trPr>
          <w:trHeight w:val="1123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5" w:line="309" w:lineRule="auto"/>
              <w:ind w:left="467"/>
              <w:rPr>
                <w:sz w:val="24"/>
              </w:rPr>
            </w:pPr>
            <w:r>
              <w:rPr>
                <w:sz w:val="24"/>
              </w:rPr>
              <w:t xml:space="preserve">использовать </w:t>
            </w:r>
            <w:r>
              <w:rPr>
                <w:sz w:val="24"/>
              </w:rPr>
              <w:t>знания о взаимосвязях в природе, связи человека и природы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F51F3" w:rsidRDefault="00755315">
            <w:pPr>
              <w:pStyle w:val="TableParagraph"/>
              <w:spacing w:before="3"/>
              <w:ind w:left="467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BF51F3">
        <w:trPr>
          <w:trHeight w:val="1123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227"/>
                <w:tab w:val="left" w:pos="3561"/>
                <w:tab w:val="left" w:pos="4424"/>
                <w:tab w:val="left" w:pos="5997"/>
              </w:tabs>
              <w:spacing w:before="4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развёрнутые</w:t>
            </w:r>
          </w:p>
          <w:p w:rsidR="00BF51F3" w:rsidRDefault="00755315">
            <w:pPr>
              <w:pStyle w:val="TableParagraph"/>
              <w:tabs>
                <w:tab w:val="left" w:pos="2333"/>
                <w:tab w:val="left" w:pos="2879"/>
                <w:tab w:val="left" w:pos="4203"/>
                <w:tab w:val="left" w:pos="5954"/>
              </w:tabs>
              <w:spacing w:line="360" w:lineRule="atLeast"/>
              <w:ind w:left="467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выступление </w:t>
            </w:r>
            <w:r>
              <w:rPr>
                <w:sz w:val="24"/>
              </w:rPr>
              <w:t xml:space="preserve">иллюстрациями </w:t>
            </w:r>
            <w:r>
              <w:rPr>
                <w:sz w:val="24"/>
              </w:rPr>
              <w:t>(презентацией)</w:t>
            </w:r>
          </w:p>
        </w:tc>
      </w:tr>
      <w:tr w:rsidR="00BF51F3">
        <w:trPr>
          <w:trHeight w:val="402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1118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72"/>
                <w:tab w:val="left" w:pos="2736"/>
                <w:tab w:val="left" w:pos="3973"/>
                <w:tab w:val="left" w:pos="4861"/>
                <w:tab w:val="left" w:pos="5776"/>
                <w:tab w:val="left" w:pos="6107"/>
                <w:tab w:val="left" w:pos="6697"/>
              </w:tabs>
              <w:spacing w:before="40" w:line="312" w:lineRule="auto"/>
              <w:ind w:left="467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числе </w:t>
            </w:r>
            <w:r>
              <w:rPr>
                <w:sz w:val="24"/>
              </w:rPr>
              <w:t>требования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:rsidR="00BF51F3" w:rsidRDefault="00755315">
            <w:pPr>
              <w:pStyle w:val="TableParagraph"/>
              <w:spacing w:before="2"/>
              <w:ind w:left="467"/>
              <w:rPr>
                <w:sz w:val="24"/>
              </w:rPr>
            </w:pPr>
            <w:r>
              <w:rPr>
                <w:sz w:val="24"/>
              </w:rPr>
              <w:t>питания;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 w:rsidR="00BF51F3">
        <w:trPr>
          <w:trHeight w:val="1123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935"/>
                <w:tab w:val="left" w:pos="2755"/>
                <w:tab w:val="left" w:pos="3139"/>
                <w:tab w:val="left" w:pos="3853"/>
                <w:tab w:val="left" w:pos="4251"/>
                <w:tab w:val="left" w:pos="4765"/>
                <w:tab w:val="left" w:pos="6189"/>
              </w:tabs>
              <w:spacing w:before="44" w:line="309" w:lineRule="auto"/>
              <w:ind w:left="467" w:right="102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пассажира железнодорожного,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авиатранспорта;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соблюдать</w:t>
            </w:r>
          </w:p>
          <w:p w:rsidR="00BF51F3" w:rsidRDefault="00755315">
            <w:pPr>
              <w:pStyle w:val="TableParagraph"/>
              <w:spacing w:before="4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</w:tr>
      <w:tr w:rsidR="00BF51F3">
        <w:trPr>
          <w:trHeight w:val="432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427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38"/>
                <w:tab w:val="left" w:pos="3330"/>
                <w:tab w:val="left" w:pos="5009"/>
                <w:tab w:val="left" w:pos="5992"/>
                <w:tab w:val="left" w:pos="6342"/>
              </w:tabs>
              <w:spacing w:before="35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840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1199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954"/>
                <w:tab w:val="left" w:pos="3906"/>
                <w:tab w:val="left" w:pos="5254"/>
                <w:tab w:val="left" w:pos="5939"/>
                <w:tab w:val="left" w:pos="7167"/>
              </w:tabs>
              <w:spacing w:before="40" w:line="333" w:lineRule="auto"/>
              <w:ind w:left="467" w:right="101"/>
              <w:rPr>
                <w:sz w:val="24"/>
              </w:rPr>
            </w:pPr>
            <w:r>
              <w:rPr>
                <w:sz w:val="24"/>
              </w:rPr>
              <w:t>контролируемого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возможных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мошеннических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F51F3" w:rsidRDefault="00755315">
            <w:pPr>
              <w:pStyle w:val="TableParagraph"/>
              <w:spacing w:before="5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мессенджерах</w:t>
            </w:r>
          </w:p>
        </w:tc>
      </w:tr>
    </w:tbl>
    <w:p w:rsidR="00BF51F3" w:rsidRDefault="00BF51F3">
      <w:pPr>
        <w:pStyle w:val="a3"/>
        <w:spacing w:before="196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5"/>
        </w:numPr>
        <w:tabs>
          <w:tab w:val="left" w:pos="330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22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99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0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BF51F3" w:rsidRDefault="00755315">
            <w:pPr>
              <w:pStyle w:val="TableParagraph"/>
              <w:spacing w:before="10" w:line="318" w:lineRule="exact"/>
              <w:ind w:left="3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198" w:line="276" w:lineRule="auto"/>
              <w:ind w:left="376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0" w:line="333" w:lineRule="auto"/>
              <w:ind w:left="468" w:firstLine="5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проверяемого</w:t>
            </w:r>
          </w:p>
          <w:p w:rsidR="00BF51F3" w:rsidRDefault="00755315">
            <w:pPr>
              <w:pStyle w:val="TableParagraph"/>
              <w:spacing w:before="5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232" w:line="333" w:lineRule="auto"/>
              <w:ind w:left="727" w:firstLine="192"/>
              <w:rPr>
                <w:sz w:val="24"/>
              </w:rPr>
            </w:pPr>
            <w:r>
              <w:rPr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F51F3">
        <w:trPr>
          <w:trHeight w:val="432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820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</w:tr>
      <w:tr w:rsidR="00BF51F3">
        <w:trPr>
          <w:trHeight w:val="816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27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деятелей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1588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 w:line="336" w:lineRule="auto"/>
              <w:ind w:left="467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z w:val="24"/>
              </w:rPr>
              <w:t>исторических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деятелях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разных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периодов,</w:t>
            </w:r>
          </w:p>
          <w:p w:rsidR="00BF51F3" w:rsidRDefault="00755315">
            <w:pPr>
              <w:pStyle w:val="TableParagraph"/>
              <w:spacing w:before="2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F51F3">
        <w:trPr>
          <w:trHeight w:val="820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событий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«ленте</w:t>
            </w:r>
            <w:r>
              <w:rPr>
                <w:spacing w:val="-2"/>
                <w:sz w:val="24"/>
              </w:rPr>
              <w:t xml:space="preserve"> времени»</w:t>
            </w:r>
          </w:p>
        </w:tc>
      </w:tr>
      <w:tr w:rsidR="00BF51F3">
        <w:trPr>
          <w:trHeight w:val="1205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903"/>
                <w:tab w:val="left" w:pos="3234"/>
                <w:tab w:val="left" w:pos="4486"/>
                <w:tab w:val="left" w:pos="5776"/>
                <w:tab w:val="left" w:pos="6117"/>
              </w:tabs>
              <w:spacing w:before="35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традициям,</w:t>
            </w:r>
          </w:p>
          <w:p w:rsidR="00BF51F3" w:rsidRDefault="00755315">
            <w:pPr>
              <w:pStyle w:val="TableParagraph"/>
              <w:spacing w:before="9" w:line="38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государственным символам России</w:t>
            </w:r>
          </w:p>
        </w:tc>
      </w:tr>
      <w:tr w:rsidR="00BF51F3">
        <w:trPr>
          <w:trHeight w:val="427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BF51F3">
        <w:trPr>
          <w:trHeight w:val="820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государственную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символику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F51F3" w:rsidRDefault="00755315">
            <w:pPr>
              <w:pStyle w:val="TableParagraph"/>
              <w:spacing w:before="9" w:line="38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BF51F3">
        <w:trPr>
          <w:trHeight w:val="432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427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неживой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864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820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фотографиям,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BF51F3">
        <w:trPr>
          <w:trHeight w:val="816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27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Всемирного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BF51F3">
        <w:trPr>
          <w:trHeight w:val="815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объекты,</w:t>
            </w:r>
          </w:p>
          <w:p w:rsidR="00BF51F3" w:rsidRDefault="00755315">
            <w:pPr>
              <w:pStyle w:val="TableParagraph"/>
              <w:spacing w:before="113"/>
              <w:ind w:left="467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</w:t>
            </w:r>
          </w:p>
        </w:tc>
      </w:tr>
      <w:tr w:rsidR="00BF51F3">
        <w:trPr>
          <w:trHeight w:val="1204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3" w:lineRule="auto"/>
              <w:ind w:left="467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 самостоятельно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группировки;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  <w:p w:rsidR="00BF51F3" w:rsidRDefault="00755315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 xml:space="preserve">простейшие </w:t>
            </w:r>
            <w:r>
              <w:rPr>
                <w:spacing w:val="-2"/>
                <w:sz w:val="24"/>
              </w:rPr>
              <w:t>классификации</w:t>
            </w:r>
          </w:p>
        </w:tc>
      </w:tr>
      <w:tr w:rsidR="00BF51F3">
        <w:trPr>
          <w:trHeight w:val="820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32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F51F3" w:rsidRDefault="00755315">
            <w:pPr>
              <w:pStyle w:val="TableParagraph"/>
              <w:spacing w:before="108"/>
              <w:ind w:left="46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</w:tr>
      <w:tr w:rsidR="00BF51F3">
        <w:trPr>
          <w:trHeight w:val="1205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968"/>
                <w:tab w:val="left" w:pos="2539"/>
                <w:tab w:val="left" w:pos="4079"/>
                <w:tab w:val="left" w:pos="4972"/>
                <w:tab w:val="left" w:pos="6405"/>
              </w:tabs>
              <w:spacing w:before="35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показывать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крупные</w:t>
            </w:r>
          </w:p>
          <w:p w:rsidR="00BF51F3" w:rsidRDefault="00755315">
            <w:pPr>
              <w:pStyle w:val="TableParagraph"/>
              <w:spacing w:before="9" w:line="38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(горы,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моря, омывающие территорию России)</w:t>
            </w:r>
          </w:p>
        </w:tc>
      </w:tr>
      <w:tr w:rsidR="00BF51F3">
        <w:trPr>
          <w:trHeight w:val="1838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89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12" w:lineRule="auto"/>
              <w:ind w:left="46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по предложенному (самостоятельно </w:t>
            </w:r>
            <w:r>
              <w:rPr>
                <w:sz w:val="24"/>
              </w:rPr>
              <w:t>составленному)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выдвинутому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предположению несложные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наблюдения, опыты с объектами природы с использованием простейшего лабораторного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следуя</w:t>
            </w:r>
          </w:p>
          <w:p w:rsidR="00BF51F3" w:rsidRDefault="00755315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BF51F3">
        <w:trPr>
          <w:trHeight w:val="1478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14" w:lineRule="auto"/>
              <w:ind w:left="467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 взаимосвязях </w:t>
            </w:r>
            <w:r>
              <w:rPr>
                <w:sz w:val="24"/>
              </w:rPr>
              <w:t>в природе для объяснения простейших явлений и процессов в природе (в том числе смены дня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ночи,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сезонных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  <w:p w:rsidR="00BF51F3" w:rsidRDefault="00755315">
            <w:pPr>
              <w:pStyle w:val="TableParagraph"/>
              <w:spacing w:line="267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 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зон)</w:t>
            </w:r>
          </w:p>
        </w:tc>
      </w:tr>
      <w:tr w:rsidR="00BF51F3">
        <w:trPr>
          <w:trHeight w:val="431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40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54"/>
              <w:ind w:left="46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BF51F3">
        <w:trPr>
          <w:trHeight w:val="763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19"/>
                <w:tab w:val="left" w:pos="2227"/>
                <w:tab w:val="left" w:pos="3561"/>
                <w:tab w:val="left" w:pos="4424"/>
                <w:tab w:val="left" w:pos="5997"/>
              </w:tabs>
              <w:spacing w:before="44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развёрнутые</w:t>
            </w:r>
          </w:p>
          <w:p w:rsidR="00BF51F3" w:rsidRDefault="00755315">
            <w:pPr>
              <w:pStyle w:val="TableParagraph"/>
              <w:spacing w:before="80"/>
              <w:ind w:left="46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762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F51F3" w:rsidRDefault="00755315">
            <w:pPr>
              <w:pStyle w:val="TableParagraph"/>
              <w:spacing w:before="84"/>
              <w:ind w:left="467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51F3">
        <w:trPr>
          <w:trHeight w:val="403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432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35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54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762"/>
        </w:trPr>
        <w:tc>
          <w:tcPr>
            <w:tcW w:w="1993" w:type="dxa"/>
          </w:tcPr>
          <w:p w:rsidR="00BF51F3" w:rsidRDefault="00755315">
            <w:pPr>
              <w:pStyle w:val="TableParagraph"/>
              <w:spacing w:before="203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tabs>
                <w:tab w:val="left" w:pos="1791"/>
                <w:tab w:val="left" w:pos="3162"/>
                <w:tab w:val="left" w:pos="4640"/>
                <w:tab w:val="left" w:pos="5719"/>
                <w:tab w:val="left" w:pos="6928"/>
              </w:tabs>
              <w:spacing w:before="40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осознавать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BF51F3" w:rsidRDefault="00755315">
            <w:pPr>
              <w:pStyle w:val="TableParagraph"/>
              <w:spacing w:before="84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BF51F3">
        <w:trPr>
          <w:trHeight w:val="1200"/>
        </w:trPr>
        <w:tc>
          <w:tcPr>
            <w:tcW w:w="1993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6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35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</w:p>
          <w:p w:rsidR="00BF51F3" w:rsidRDefault="00755315">
            <w:pPr>
              <w:pStyle w:val="TableParagraph"/>
              <w:spacing w:before="9" w:line="38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населённого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театрах,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кинотеатрах,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парках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отдыха,</w:t>
            </w:r>
          </w:p>
        </w:tc>
      </w:tr>
    </w:tbl>
    <w:p w:rsidR="00BF51F3" w:rsidRDefault="00BF51F3">
      <w:pPr>
        <w:pStyle w:val="TableParagraph"/>
        <w:spacing w:line="380" w:lineRule="atLeast"/>
        <w:rPr>
          <w:sz w:val="24"/>
        </w:rPr>
        <w:sectPr w:rsidR="00BF51F3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7390"/>
      </w:tblGrid>
      <w:tr w:rsidR="00BF51F3">
        <w:trPr>
          <w:trHeight w:val="1589"/>
        </w:trPr>
        <w:tc>
          <w:tcPr>
            <w:tcW w:w="1993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390" w:type="dxa"/>
          </w:tcPr>
          <w:p w:rsidR="00BF51F3" w:rsidRDefault="00755315">
            <w:pPr>
              <w:pStyle w:val="TableParagraph"/>
              <w:spacing w:before="40" w:line="336" w:lineRule="auto"/>
              <w:ind w:left="467" w:right="92"/>
              <w:jc w:val="both"/>
              <w:rPr>
                <w:sz w:val="24"/>
              </w:rPr>
            </w:pPr>
            <w:r>
              <w:rPr>
                <w:sz w:val="24"/>
              </w:rPr>
              <w:t>учреждениях культуры (музеях, библиотеках и других); соблюдать правила безопасного поведения при езде на велосипеде,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самокате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средствах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BF51F3" w:rsidRDefault="00755315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мобильности</w:t>
            </w:r>
          </w:p>
        </w:tc>
      </w:tr>
    </w:tbl>
    <w:p w:rsidR="00BF51F3" w:rsidRDefault="00755315">
      <w:pPr>
        <w:spacing w:before="73"/>
        <w:ind w:left="119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spacing w:before="109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6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17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8284"/>
      </w:tblGrid>
      <w:tr w:rsidR="00BF51F3">
        <w:trPr>
          <w:trHeight w:val="364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4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4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35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816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27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Школа.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Классный,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коллектив</w:t>
            </w:r>
          </w:p>
        </w:tc>
      </w:tr>
      <w:tr w:rsidR="00BF51F3">
        <w:trPr>
          <w:trHeight w:val="815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32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Друзья,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взаимоотношения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между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дружбы,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согласия,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0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</w:t>
            </w:r>
          </w:p>
        </w:tc>
      </w:tr>
      <w:tr w:rsidR="00BF51F3">
        <w:trPr>
          <w:trHeight w:val="1205"/>
        </w:trPr>
        <w:tc>
          <w:tcPr>
            <w:tcW w:w="1100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tabs>
                <w:tab w:val="left" w:pos="1609"/>
                <w:tab w:val="left" w:pos="3316"/>
                <w:tab w:val="left" w:pos="4035"/>
                <w:tab w:val="left" w:pos="5339"/>
                <w:tab w:val="left" w:pos="6462"/>
                <w:tab w:val="left" w:pos="7315"/>
              </w:tabs>
              <w:spacing w:before="40" w:line="333" w:lineRule="auto"/>
              <w:ind w:left="468" w:right="92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поза;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:rsidR="00BF51F3" w:rsidRDefault="00755315">
            <w:pPr>
              <w:pStyle w:val="TableParagraph"/>
              <w:spacing w:before="6"/>
              <w:ind w:left="468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месте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0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BF51F3">
        <w:trPr>
          <w:trHeight w:val="82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32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35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</w:t>
            </w:r>
          </w:p>
        </w:tc>
      </w:tr>
      <w:tr w:rsidR="00BF51F3">
        <w:trPr>
          <w:trHeight w:val="816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27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(герб,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гимн). 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815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32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населённого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0"/>
              <w:ind w:right="14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BF51F3">
        <w:trPr>
          <w:trHeight w:val="432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0"/>
              <w:ind w:left="6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0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живая 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BF51F3">
        <w:trPr>
          <w:trHeight w:val="815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32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предметы,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созданные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человеком.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Природные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материалы.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BF51F3">
        <w:trPr>
          <w:trHeight w:val="82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32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погодой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термометр.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(воды)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термометру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35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816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27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2.5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BF51F3">
        <w:trPr>
          <w:trHeight w:val="426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40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tabs>
                <w:tab w:val="left" w:pos="2170"/>
                <w:tab w:val="left" w:pos="2894"/>
                <w:tab w:val="left" w:pos="4083"/>
                <w:tab w:val="left" w:pos="5623"/>
                <w:tab w:val="left" w:pos="6999"/>
              </w:tabs>
              <w:spacing w:before="40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ближайшего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(узнавание,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pgSz w:w="11910" w:h="16390"/>
          <w:pgMar w:top="1060" w:right="708" w:bottom="1123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8284"/>
      </w:tblGrid>
      <w:tr w:rsidR="00BF51F3">
        <w:trPr>
          <w:trHeight w:val="820"/>
        </w:trPr>
        <w:tc>
          <w:tcPr>
            <w:tcW w:w="1100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tabs>
                <w:tab w:val="left" w:pos="1848"/>
                <w:tab w:val="left" w:pos="2880"/>
                <w:tab w:val="left" w:pos="4222"/>
                <w:tab w:val="left" w:pos="5709"/>
                <w:tab w:val="left" w:pos="6085"/>
                <w:tab w:val="left" w:pos="7207"/>
              </w:tabs>
              <w:spacing w:before="40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Лиственные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хвойные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растения.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BF51F3">
        <w:trPr>
          <w:trHeight w:val="816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27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растения):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стебель,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семя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35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ухода</w:t>
            </w:r>
          </w:p>
        </w:tc>
      </w:tr>
      <w:tr w:rsidR="00BF51F3">
        <w:trPr>
          <w:trHeight w:val="1205"/>
        </w:trPr>
        <w:tc>
          <w:tcPr>
            <w:tcW w:w="1100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(звери,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птицы,</w:t>
            </w:r>
          </w:p>
          <w:p w:rsidR="00BF51F3" w:rsidRDefault="00755315">
            <w:pPr>
              <w:pStyle w:val="TableParagraph"/>
              <w:spacing w:before="9" w:line="380" w:lineRule="atLeast"/>
              <w:ind w:left="468"/>
              <w:rPr>
                <w:sz w:val="24"/>
              </w:rPr>
            </w:pPr>
            <w:r>
              <w:rPr>
                <w:sz w:val="24"/>
              </w:rPr>
              <w:t>рыбы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(различия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условиях жизни). Забота о домашних питомцах</w:t>
            </w:r>
          </w:p>
        </w:tc>
      </w:tr>
      <w:tr w:rsidR="00BF51F3">
        <w:trPr>
          <w:trHeight w:val="43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35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815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27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</w:tr>
      <w:tr w:rsidR="00BF51F3">
        <w:trPr>
          <w:trHeight w:val="821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32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быту: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электроприборами,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газовыми</w:t>
            </w:r>
            <w:r>
              <w:rPr>
                <w:spacing w:val="-2"/>
                <w:sz w:val="24"/>
              </w:rPr>
              <w:t xml:space="preserve"> плитами</w:t>
            </w:r>
          </w:p>
        </w:tc>
      </w:tr>
      <w:tr w:rsidR="00BF51F3">
        <w:trPr>
          <w:trHeight w:val="815"/>
        </w:trPr>
        <w:tc>
          <w:tcPr>
            <w:tcW w:w="1100" w:type="dxa"/>
          </w:tcPr>
          <w:p w:rsidR="00BF51F3" w:rsidRDefault="00755315">
            <w:pPr>
              <w:pStyle w:val="TableParagraph"/>
              <w:spacing w:before="227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пешехода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(дорожные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сигналы)</w:t>
            </w:r>
          </w:p>
        </w:tc>
      </w:tr>
      <w:tr w:rsidR="00BF51F3">
        <w:trPr>
          <w:trHeight w:val="1200"/>
        </w:trPr>
        <w:tc>
          <w:tcPr>
            <w:tcW w:w="1100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2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84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электронные</w:t>
            </w:r>
          </w:p>
          <w:p w:rsidR="00BF51F3" w:rsidRDefault="00755315">
            <w:pPr>
              <w:pStyle w:val="TableParagraph"/>
              <w:spacing w:before="9" w:line="380" w:lineRule="atLeast"/>
              <w:ind w:left="468"/>
              <w:rPr>
                <w:sz w:val="24"/>
              </w:rPr>
            </w:pPr>
            <w:r>
              <w:rPr>
                <w:sz w:val="24"/>
              </w:rPr>
              <w:t>ресурсы школы) в условиях контролируемого доступа в информационно- телекоммуникационную сеть Интернет</w:t>
            </w:r>
          </w:p>
        </w:tc>
      </w:tr>
    </w:tbl>
    <w:p w:rsidR="00BF51F3" w:rsidRDefault="00BF51F3">
      <w:pPr>
        <w:pStyle w:val="a3"/>
        <w:spacing w:before="200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6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16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351"/>
      </w:tblGrid>
      <w:tr w:rsidR="00BF51F3">
        <w:trPr>
          <w:trHeight w:val="364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44"/>
              <w:ind w:right="1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4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35"/>
              <w:ind w:right="2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763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F51F3" w:rsidRDefault="00755315">
            <w:pPr>
              <w:pStyle w:val="TableParagraph"/>
              <w:spacing w:before="84"/>
              <w:ind w:left="472"/>
              <w:rPr>
                <w:sz w:val="24"/>
              </w:rPr>
            </w:pPr>
            <w:r>
              <w:rPr>
                <w:sz w:val="24"/>
              </w:rPr>
              <w:t>карте.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1838"/>
        </w:trPr>
        <w:tc>
          <w:tcPr>
            <w:tcW w:w="103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 w:line="312" w:lineRule="auto"/>
              <w:ind w:left="472" w:right="93"/>
              <w:jc w:val="both"/>
              <w:rPr>
                <w:sz w:val="24"/>
              </w:rPr>
            </w:pPr>
            <w:r>
              <w:rPr>
                <w:sz w:val="24"/>
              </w:rPr>
              <w:t>Москва – столица России. Святыни Москвы – святыни России: Кремль, Красная площадь,</w:t>
            </w:r>
            <w:r>
              <w:rPr>
                <w:sz w:val="24"/>
              </w:rPr>
              <w:t xml:space="preserve"> Большой театр и другие. Характеристика отдельных исторических событий, связанных с Москвой (основание Москвы, строительство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Кремля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Москвы.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F51F3" w:rsidRDefault="00755315">
            <w:pPr>
              <w:pStyle w:val="TableParagraph"/>
              <w:ind w:left="472"/>
              <w:rPr>
                <w:sz w:val="24"/>
              </w:rPr>
            </w:pPr>
            <w:r>
              <w:rPr>
                <w:spacing w:val="-4"/>
                <w:sz w:val="24"/>
              </w:rPr>
              <w:t>карте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35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Города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762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традиции,</w:t>
            </w:r>
          </w:p>
          <w:p w:rsidR="00BF51F3" w:rsidRDefault="00755315">
            <w:pPr>
              <w:pStyle w:val="TableParagraph"/>
              <w:spacing w:before="84"/>
              <w:ind w:left="472"/>
              <w:rPr>
                <w:sz w:val="24"/>
              </w:rPr>
            </w:pPr>
            <w:r>
              <w:rPr>
                <w:sz w:val="24"/>
              </w:rPr>
              <w:t>обычаи,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</w:tr>
      <w:tr w:rsidR="00BF51F3">
        <w:trPr>
          <w:trHeight w:val="753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tabs>
                <w:tab w:val="left" w:pos="2671"/>
              </w:tabs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край,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  <w:t>природные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культурные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достопримечательности.</w:t>
            </w:r>
          </w:p>
          <w:p w:rsidR="00BF51F3" w:rsidRDefault="00755315">
            <w:pPr>
              <w:pStyle w:val="TableParagraph"/>
              <w:spacing w:before="84"/>
              <w:ind w:left="472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1012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351"/>
      </w:tblGrid>
      <w:tr w:rsidR="00BF51F3">
        <w:trPr>
          <w:trHeight w:val="762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4"/>
              <w:ind w:left="472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регион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региона.</w:t>
            </w:r>
          </w:p>
          <w:p w:rsidR="00BF51F3" w:rsidRDefault="00755315">
            <w:pPr>
              <w:pStyle w:val="TableParagraph"/>
              <w:spacing w:before="80"/>
              <w:ind w:left="472"/>
              <w:rPr>
                <w:sz w:val="24"/>
              </w:rPr>
            </w:pPr>
            <w:r>
              <w:rPr>
                <w:sz w:val="24"/>
              </w:rPr>
              <w:t>Хозяйственные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40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BF51F3">
        <w:trPr>
          <w:trHeight w:val="763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Семья.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Родословная.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  <w:p w:rsidR="00BF51F3" w:rsidRDefault="00755315">
            <w:pPr>
              <w:pStyle w:val="TableParagraph"/>
              <w:spacing w:before="84"/>
              <w:ind w:left="472"/>
              <w:rPr>
                <w:sz w:val="24"/>
              </w:rPr>
            </w:pPr>
            <w:r>
              <w:rPr>
                <w:sz w:val="24"/>
              </w:rPr>
              <w:t>родословного древа,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35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</w:tr>
      <w:tr w:rsidR="00BF51F3">
        <w:trPr>
          <w:trHeight w:val="1123"/>
        </w:trPr>
        <w:tc>
          <w:tcPr>
            <w:tcW w:w="1033" w:type="dxa"/>
          </w:tcPr>
          <w:p w:rsidR="00BF51F3" w:rsidRDefault="00BF51F3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Доброта,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справедливость,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честность,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уважение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чужому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мнению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line="360" w:lineRule="atLeast"/>
              <w:ind w:left="472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людей – главные правила взаимоотношений членов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BF51F3">
        <w:trPr>
          <w:trHeight w:val="426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35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40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9"/>
              <w:ind w:left="47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BF51F3">
        <w:trPr>
          <w:trHeight w:val="763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4"/>
              <w:ind w:left="472"/>
              <w:rPr>
                <w:sz w:val="24"/>
              </w:rPr>
            </w:pPr>
            <w:r>
              <w:rPr>
                <w:sz w:val="24"/>
              </w:rPr>
              <w:t>Звёзды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созвездия,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звёздного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неба.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</w:t>
            </w:r>
          </w:p>
          <w:p w:rsidR="00BF51F3" w:rsidRDefault="00755315">
            <w:pPr>
              <w:pStyle w:val="TableParagraph"/>
              <w:spacing w:before="85"/>
              <w:ind w:left="472"/>
              <w:rPr>
                <w:sz w:val="24"/>
              </w:rPr>
            </w:pPr>
            <w:r>
              <w:rPr>
                <w:sz w:val="24"/>
              </w:rPr>
              <w:t>отличается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планет; условия 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40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9"/>
              <w:ind w:left="472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глобус, 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40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океаны</w:t>
            </w:r>
          </w:p>
        </w:tc>
      </w:tr>
      <w:tr w:rsidR="00BF51F3">
        <w:trPr>
          <w:trHeight w:val="1123"/>
        </w:trPr>
        <w:tc>
          <w:tcPr>
            <w:tcW w:w="1033" w:type="dxa"/>
          </w:tcPr>
          <w:p w:rsidR="00BF51F3" w:rsidRDefault="00BF51F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компаса.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F51F3" w:rsidRDefault="00755315">
            <w:pPr>
              <w:pStyle w:val="TableParagraph"/>
              <w:tabs>
                <w:tab w:val="left" w:pos="1791"/>
                <w:tab w:val="left" w:pos="2299"/>
                <w:tab w:val="left" w:pos="3474"/>
                <w:tab w:val="left" w:pos="4913"/>
                <w:tab w:val="left" w:pos="6313"/>
                <w:tab w:val="left" w:pos="7415"/>
              </w:tabs>
              <w:spacing w:line="360" w:lineRule="atLeast"/>
              <w:ind w:left="472" w:right="9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Компас, </w:t>
            </w:r>
            <w:r>
              <w:rPr>
                <w:sz w:val="24"/>
              </w:rPr>
              <w:t>устройство; ориентирование с помощью компаса</w:t>
            </w:r>
          </w:p>
        </w:tc>
      </w:tr>
      <w:tr w:rsidR="00BF51F3">
        <w:trPr>
          <w:trHeight w:val="762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203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травы.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84"/>
              <w:ind w:left="472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BF51F3">
        <w:trPr>
          <w:trHeight w:val="432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35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BF51F3">
        <w:trPr>
          <w:trHeight w:val="758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198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звери,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земноводные,</w:t>
            </w:r>
          </w:p>
          <w:p w:rsidR="00BF51F3" w:rsidRDefault="00755315">
            <w:pPr>
              <w:pStyle w:val="TableParagraph"/>
              <w:spacing w:before="84"/>
              <w:ind w:left="472"/>
              <w:rPr>
                <w:sz w:val="24"/>
              </w:rPr>
            </w:pPr>
            <w:r>
              <w:rPr>
                <w:sz w:val="24"/>
              </w:rPr>
              <w:t>пресмыкающиеся: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40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9"/>
              <w:ind w:left="472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BF51F3">
        <w:trPr>
          <w:trHeight w:val="1123"/>
        </w:trPr>
        <w:tc>
          <w:tcPr>
            <w:tcW w:w="1033" w:type="dxa"/>
          </w:tcPr>
          <w:p w:rsidR="00BF51F3" w:rsidRDefault="00BF51F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1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5"/>
              <w:ind w:left="472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tabs>
                <w:tab w:val="left" w:pos="1728"/>
                <w:tab w:val="left" w:pos="2812"/>
                <w:tab w:val="left" w:pos="3680"/>
                <w:tab w:val="left" w:pos="5268"/>
                <w:tab w:val="left" w:pos="6615"/>
                <w:tab w:val="left" w:pos="7488"/>
              </w:tabs>
              <w:spacing w:before="10" w:line="350" w:lineRule="atLeast"/>
              <w:ind w:left="472" w:right="105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Заповедники,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Охрана </w:t>
            </w:r>
            <w:r>
              <w:rPr>
                <w:sz w:val="24"/>
              </w:rPr>
              <w:t>природы. Правила нравственного поведения на природе</w:t>
            </w:r>
          </w:p>
        </w:tc>
      </w:tr>
      <w:tr w:rsidR="00BF51F3">
        <w:trPr>
          <w:trHeight w:val="431"/>
        </w:trPr>
        <w:tc>
          <w:tcPr>
            <w:tcW w:w="1033" w:type="dxa"/>
          </w:tcPr>
          <w:p w:rsidR="00BF51F3" w:rsidRDefault="00755315">
            <w:pPr>
              <w:pStyle w:val="TableParagraph"/>
              <w:spacing w:before="35"/>
              <w:ind w:left="6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54"/>
              <w:ind w:left="4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1478"/>
        </w:trPr>
        <w:tc>
          <w:tcPr>
            <w:tcW w:w="103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 w:line="314" w:lineRule="auto"/>
              <w:ind w:left="47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Здоровый образ жизни: режим дня (чередование сна, учебных занятий, двигательной </w:t>
            </w:r>
            <w:r>
              <w:rPr>
                <w:sz w:val="24"/>
              </w:rPr>
              <w:t>активности) и рациональное питание (количество приёмов пищи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питания).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F51F3" w:rsidRDefault="00755315">
            <w:pPr>
              <w:pStyle w:val="TableParagraph"/>
              <w:spacing w:line="272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 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</w:tr>
      <w:tr w:rsidR="00BF51F3">
        <w:trPr>
          <w:trHeight w:val="1118"/>
        </w:trPr>
        <w:tc>
          <w:tcPr>
            <w:tcW w:w="1033" w:type="dxa"/>
          </w:tcPr>
          <w:p w:rsidR="00BF51F3" w:rsidRDefault="00BF51F3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4" w:line="309" w:lineRule="auto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Правила безопасности в школе (маршрут до школы, правила поведения на </w:t>
            </w:r>
            <w:r>
              <w:rPr>
                <w:sz w:val="24"/>
              </w:rPr>
              <w:t>занятиях,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приёмах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территории),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F51F3" w:rsidRDefault="00755315">
            <w:pPr>
              <w:pStyle w:val="TableParagraph"/>
              <w:spacing w:before="4"/>
              <w:ind w:left="472"/>
              <w:rPr>
                <w:sz w:val="24"/>
              </w:rPr>
            </w:pPr>
            <w:r>
              <w:rPr>
                <w:sz w:val="24"/>
              </w:rPr>
              <w:t>быту, на</w:t>
            </w:r>
            <w:r>
              <w:rPr>
                <w:spacing w:val="-2"/>
                <w:sz w:val="24"/>
              </w:rPr>
              <w:t xml:space="preserve"> прогулках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780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3"/>
        <w:gridCol w:w="8351"/>
      </w:tblGrid>
      <w:tr w:rsidR="00BF51F3">
        <w:trPr>
          <w:trHeight w:val="1483"/>
        </w:trPr>
        <w:tc>
          <w:tcPr>
            <w:tcW w:w="103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4" w:line="312" w:lineRule="auto"/>
              <w:ind w:left="472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знаки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общественном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транспорте).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Номера</w:t>
            </w:r>
          </w:p>
          <w:p w:rsidR="00BF51F3" w:rsidRDefault="00755315">
            <w:pPr>
              <w:pStyle w:val="TableParagraph"/>
              <w:spacing w:line="275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телефонов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BF51F3">
        <w:trPr>
          <w:trHeight w:val="1473"/>
        </w:trPr>
        <w:tc>
          <w:tcPr>
            <w:tcW w:w="1033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351" w:type="dxa"/>
          </w:tcPr>
          <w:p w:rsidR="00BF51F3" w:rsidRDefault="00755315">
            <w:pPr>
              <w:pStyle w:val="TableParagraph"/>
              <w:spacing w:before="40" w:line="312" w:lineRule="auto"/>
              <w:ind w:left="472"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социальных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группах)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условиях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контролируемого</w:t>
            </w:r>
          </w:p>
          <w:p w:rsidR="00BF51F3" w:rsidRDefault="00755315">
            <w:pPr>
              <w:pStyle w:val="TableParagraph"/>
              <w:spacing w:line="275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доступа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BF51F3" w:rsidRDefault="00BF51F3">
      <w:pPr>
        <w:pStyle w:val="a3"/>
        <w:spacing w:before="196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6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8212"/>
      </w:tblGrid>
      <w:tr w:rsidR="00BF51F3">
        <w:trPr>
          <w:trHeight w:val="364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44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4"/>
              <w:ind w:left="444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BF51F3">
        <w:trPr>
          <w:trHeight w:val="432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1204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tabs>
                <w:tab w:val="left" w:pos="1739"/>
                <w:tab w:val="left" w:pos="2310"/>
                <w:tab w:val="left" w:pos="3935"/>
                <w:tab w:val="left" w:pos="4885"/>
                <w:tab w:val="left" w:pos="5960"/>
                <w:tab w:val="left" w:pos="7441"/>
              </w:tabs>
              <w:spacing w:before="35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Общество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совокупность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</w:p>
          <w:p w:rsidR="00BF51F3" w:rsidRDefault="00755315">
            <w:pPr>
              <w:pStyle w:val="TableParagraph"/>
              <w:spacing w:before="9" w:line="380" w:lineRule="atLeast"/>
              <w:ind w:left="472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имя общей цели</w:t>
            </w:r>
          </w:p>
        </w:tc>
      </w:tr>
      <w:tr w:rsidR="00BF51F3">
        <w:trPr>
          <w:trHeight w:val="816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27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Федерация.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Государственная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символика</w:t>
            </w:r>
          </w:p>
          <w:p w:rsidR="00BF51F3" w:rsidRDefault="00755315">
            <w:pPr>
              <w:pStyle w:val="TableParagraph"/>
              <w:spacing w:before="113"/>
              <w:ind w:left="47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BF51F3">
        <w:trPr>
          <w:trHeight w:val="820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Уникальные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Золотого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кольца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816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27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BF51F3">
        <w:trPr>
          <w:trHeight w:val="815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spacing w:before="113"/>
              <w:ind w:left="472"/>
              <w:rPr>
                <w:sz w:val="24"/>
              </w:rPr>
            </w:pPr>
            <w:r>
              <w:rPr>
                <w:sz w:val="24"/>
              </w:rPr>
              <w:t>расходы семьи.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</w:t>
            </w:r>
          </w:p>
        </w:tc>
      </w:tr>
      <w:tr w:rsidR="00BF51F3">
        <w:trPr>
          <w:trHeight w:val="1205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 w:line="333" w:lineRule="auto"/>
              <w:ind w:left="4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социуме.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F51F3" w:rsidRDefault="00755315">
            <w:pPr>
              <w:pStyle w:val="TableParagraph"/>
              <w:spacing w:before="6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</w:p>
        </w:tc>
      </w:tr>
      <w:tr w:rsidR="00BF51F3">
        <w:trPr>
          <w:trHeight w:val="1205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tabs>
                <w:tab w:val="left" w:pos="1628"/>
                <w:tab w:val="left" w:pos="2405"/>
                <w:tab w:val="left" w:pos="2731"/>
                <w:tab w:val="left" w:pos="3585"/>
                <w:tab w:val="left" w:pos="4703"/>
                <w:tab w:val="left" w:pos="5038"/>
                <w:tab w:val="left" w:pos="6271"/>
                <w:tab w:val="left" w:pos="7758"/>
              </w:tabs>
              <w:spacing w:before="40" w:line="333" w:lineRule="auto"/>
              <w:ind w:left="472" w:right="90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Трудолюбие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общественно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BF51F3" w:rsidRDefault="00755315">
            <w:pPr>
              <w:pStyle w:val="TableParagraph"/>
              <w:spacing w:before="6"/>
              <w:ind w:left="472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</w:tr>
      <w:tr w:rsidR="00BF51F3">
        <w:trPr>
          <w:trHeight w:val="820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стран,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находятся</w:t>
            </w:r>
          </w:p>
        </w:tc>
      </w:tr>
      <w:tr w:rsidR="00BF51F3">
        <w:trPr>
          <w:trHeight w:val="43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427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35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BF51F3">
        <w:trPr>
          <w:trHeight w:val="426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40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части</w:t>
            </w:r>
            <w:r>
              <w:rPr>
                <w:spacing w:val="-4"/>
                <w:sz w:val="24"/>
              </w:rPr>
              <w:t xml:space="preserve"> света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758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8212"/>
      </w:tblGrid>
      <w:tr w:rsidR="00BF51F3">
        <w:trPr>
          <w:trHeight w:val="1204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 w:line="333" w:lineRule="auto"/>
              <w:ind w:left="472"/>
              <w:rPr>
                <w:sz w:val="24"/>
              </w:rPr>
            </w:pPr>
            <w:r>
              <w:rPr>
                <w:sz w:val="24"/>
              </w:rPr>
              <w:t>Вещество.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веществ: соль,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сахар,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вода,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природный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газ.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Твёрдые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тела,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жидкости,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газы.</w:t>
            </w:r>
          </w:p>
          <w:p w:rsidR="00BF51F3" w:rsidRDefault="00755315">
            <w:pPr>
              <w:pStyle w:val="TableParagraph"/>
              <w:spacing w:before="5"/>
              <w:ind w:left="472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газами</w:t>
            </w:r>
          </w:p>
        </w:tc>
      </w:tr>
      <w:tr w:rsidR="00BF51F3">
        <w:trPr>
          <w:trHeight w:val="82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смесь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растений,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BF51F3">
        <w:trPr>
          <w:trHeight w:val="1200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 w:line="333" w:lineRule="auto"/>
              <w:ind w:left="47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 значение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живых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хозяйственной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человека.</w:t>
            </w:r>
          </w:p>
          <w:p w:rsidR="00BF51F3" w:rsidRDefault="00755315">
            <w:pPr>
              <w:pStyle w:val="TableParagraph"/>
              <w:spacing w:before="6"/>
              <w:ind w:left="472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воздуха,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BF51F3">
        <w:trPr>
          <w:trHeight w:val="1204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 w:line="333" w:lineRule="auto"/>
              <w:ind w:left="472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минералы.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хозяйстве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 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полезным </w:t>
            </w:r>
            <w:r>
              <w:rPr>
                <w:spacing w:val="-2"/>
                <w:sz w:val="24"/>
              </w:rPr>
              <w:t>ископаемым.</w:t>
            </w:r>
          </w:p>
          <w:p w:rsidR="00BF51F3" w:rsidRDefault="00755315">
            <w:pPr>
              <w:pStyle w:val="TableParagraph"/>
              <w:spacing w:before="5"/>
              <w:ind w:left="472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 края (2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примера)</w:t>
            </w:r>
          </w:p>
        </w:tc>
      </w:tr>
      <w:tr w:rsidR="00BF51F3">
        <w:trPr>
          <w:trHeight w:val="82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</w:tr>
      <w:tr w:rsidR="00BF51F3">
        <w:trPr>
          <w:trHeight w:val="43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35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бактериях</w:t>
            </w:r>
          </w:p>
        </w:tc>
      </w:tr>
      <w:tr w:rsidR="00BF51F3">
        <w:trPr>
          <w:trHeight w:val="43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35"/>
              <w:ind w:right="2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Грибы: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 Грибы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несъедобные</w:t>
            </w:r>
          </w:p>
        </w:tc>
      </w:tr>
      <w:tr w:rsidR="00BF51F3">
        <w:trPr>
          <w:trHeight w:val="1973"/>
        </w:trPr>
        <w:tc>
          <w:tcPr>
            <w:tcW w:w="1172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 w:line="336" w:lineRule="auto"/>
              <w:ind w:left="472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</w:t>
            </w:r>
            <w:r>
              <w:rPr>
                <w:sz w:val="24"/>
              </w:rPr>
              <w:t>дыхания растений. Условия, необходимые для жизни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(свет,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вода).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растений,</w:t>
            </w:r>
          </w:p>
          <w:p w:rsidR="00BF51F3" w:rsidRDefault="00755315">
            <w:pPr>
              <w:pStyle w:val="TableParagraph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</w:t>
            </w:r>
          </w:p>
        </w:tc>
      </w:tr>
      <w:tr w:rsidR="00BF51F3">
        <w:trPr>
          <w:trHeight w:val="820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Роль растений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растениям.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BF51F3">
        <w:trPr>
          <w:trHeight w:val="816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BF51F3" w:rsidRDefault="00755315">
            <w:pPr>
              <w:pStyle w:val="TableParagraph"/>
              <w:spacing w:before="113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</w:t>
            </w:r>
          </w:p>
        </w:tc>
      </w:tr>
      <w:tr w:rsidR="00BF51F3">
        <w:trPr>
          <w:trHeight w:val="1204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 w:line="333" w:lineRule="auto"/>
              <w:ind w:left="47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 условий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(рыбы,</w:t>
            </w:r>
          </w:p>
          <w:p w:rsidR="00BF51F3" w:rsidRDefault="00755315">
            <w:pPr>
              <w:pStyle w:val="TableParagraph"/>
              <w:spacing w:before="5"/>
              <w:ind w:left="472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звери)</w:t>
            </w:r>
          </w:p>
        </w:tc>
      </w:tr>
      <w:tr w:rsidR="00BF51F3">
        <w:trPr>
          <w:trHeight w:val="82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(воздух,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тепло, </w:t>
            </w:r>
            <w:r>
              <w:rPr>
                <w:spacing w:val="-4"/>
                <w:sz w:val="24"/>
              </w:rPr>
              <w:t>пища)</w:t>
            </w:r>
          </w:p>
        </w:tc>
      </w:tr>
      <w:tr w:rsidR="00BF51F3">
        <w:trPr>
          <w:trHeight w:val="815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27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BF51F3">
        <w:trPr>
          <w:trHeight w:val="816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2.16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  <w:p w:rsidR="00BF51F3" w:rsidRDefault="00755315">
            <w:pPr>
              <w:pStyle w:val="TableParagraph"/>
              <w:spacing w:before="113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наблюдений</w:t>
            </w:r>
          </w:p>
        </w:tc>
      </w:tr>
      <w:tr w:rsidR="00BF51F3">
        <w:trPr>
          <w:trHeight w:val="426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40"/>
              <w:ind w:right="18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2.17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сообщества: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лес,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луг,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пруд.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Взаимосвязи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природном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784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8212"/>
      </w:tblGrid>
      <w:tr w:rsidR="00BF51F3">
        <w:trPr>
          <w:trHeight w:val="1204"/>
        </w:trPr>
        <w:tc>
          <w:tcPr>
            <w:tcW w:w="1172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 w:line="333" w:lineRule="auto"/>
              <w:ind w:left="472"/>
              <w:rPr>
                <w:sz w:val="24"/>
              </w:rPr>
            </w:pPr>
            <w:r>
              <w:rPr>
                <w:sz w:val="24"/>
              </w:rPr>
              <w:t>сообществе: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пища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укрытие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распространители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  <w:p w:rsidR="00BF51F3" w:rsidRDefault="00755315">
            <w:pPr>
              <w:pStyle w:val="TableParagraph"/>
              <w:spacing w:before="5"/>
              <w:ind w:left="472"/>
              <w:rPr>
                <w:sz w:val="24"/>
              </w:rPr>
            </w:pPr>
            <w:r>
              <w:rPr>
                <w:sz w:val="24"/>
              </w:rPr>
              <w:t>родного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BF51F3">
        <w:trPr>
          <w:trHeight w:val="82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232"/>
              <w:ind w:left="3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/>
              <w:ind w:left="47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  <w:p w:rsidR="00BF51F3" w:rsidRDefault="00755315">
            <w:pPr>
              <w:pStyle w:val="TableParagraph"/>
              <w:spacing w:before="108"/>
              <w:ind w:left="4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сообществах</w:t>
            </w:r>
          </w:p>
        </w:tc>
      </w:tr>
      <w:tr w:rsidR="00BF51F3">
        <w:trPr>
          <w:trHeight w:val="1589"/>
        </w:trPr>
        <w:tc>
          <w:tcPr>
            <w:tcW w:w="1172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 w:line="336" w:lineRule="auto"/>
              <w:ind w:left="47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представление о строении тела человека. Системы органов (опорно-двигательная, </w:t>
            </w:r>
            <w:r>
              <w:rPr>
                <w:sz w:val="24"/>
              </w:rPr>
              <w:t>пищеварительная, дыхательная, кровеносная, нервная,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органы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чувств),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роль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жизнедеятельности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организма.</w:t>
            </w:r>
          </w:p>
          <w:p w:rsidR="00BF51F3" w:rsidRDefault="00755315">
            <w:pPr>
              <w:pStyle w:val="TableParagraph"/>
              <w:spacing w:line="274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2"/>
                <w:sz w:val="24"/>
              </w:rPr>
              <w:t xml:space="preserve"> пульса</w:t>
            </w:r>
          </w:p>
        </w:tc>
      </w:tr>
      <w:tr w:rsidR="00BF51F3">
        <w:trPr>
          <w:trHeight w:val="431"/>
        </w:trPr>
        <w:tc>
          <w:tcPr>
            <w:tcW w:w="1172" w:type="dxa"/>
          </w:tcPr>
          <w:p w:rsidR="00BF51F3" w:rsidRDefault="00755315">
            <w:pPr>
              <w:pStyle w:val="TableParagraph"/>
              <w:spacing w:before="35"/>
              <w:ind w:left="37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1205"/>
        </w:trPr>
        <w:tc>
          <w:tcPr>
            <w:tcW w:w="1172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/>
              <w:ind w:left="472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(утренняя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зарядка,</w:t>
            </w:r>
          </w:p>
          <w:p w:rsidR="00BF51F3" w:rsidRDefault="00755315">
            <w:pPr>
              <w:pStyle w:val="TableParagraph"/>
              <w:spacing w:before="9" w:line="380" w:lineRule="atLeast"/>
              <w:ind w:left="472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паузы), закаливание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заболеваний. Забота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здоровье и безопасности окружающих людей</w:t>
            </w:r>
          </w:p>
        </w:tc>
      </w:tr>
      <w:tr w:rsidR="00BF51F3">
        <w:trPr>
          <w:trHeight w:val="1589"/>
        </w:trPr>
        <w:tc>
          <w:tcPr>
            <w:tcW w:w="1172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 w:line="336" w:lineRule="auto"/>
              <w:ind w:left="472" w:right="10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во дворе жилого дома (правила перемещения внутри двора и пересечения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дворовой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электрических, газовых,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подстанций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инженерной</w:t>
            </w:r>
          </w:p>
          <w:p w:rsidR="00BF51F3" w:rsidRDefault="00755315">
            <w:pPr>
              <w:pStyle w:val="TableParagraph"/>
              <w:spacing w:before="3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предупреждающие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безопасности)</w:t>
            </w:r>
          </w:p>
        </w:tc>
      </w:tr>
      <w:tr w:rsidR="00BF51F3">
        <w:trPr>
          <w:trHeight w:val="1593"/>
        </w:trPr>
        <w:tc>
          <w:tcPr>
            <w:tcW w:w="1172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40" w:line="336" w:lineRule="auto"/>
              <w:ind w:left="472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железнодорожного, водного и авиатранспорта </w:t>
            </w:r>
            <w:r>
              <w:rPr>
                <w:sz w:val="24"/>
              </w:rPr>
              <w:t>(правила безопасного поведения на вокзалах и в аэропортах,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вагоне,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борту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самолёта,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судна;</w:t>
            </w:r>
          </w:p>
          <w:p w:rsidR="00BF51F3" w:rsidRDefault="00755315">
            <w:pPr>
              <w:pStyle w:val="TableParagraph"/>
              <w:spacing w:line="274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безопасности)</w:t>
            </w:r>
          </w:p>
        </w:tc>
      </w:tr>
      <w:tr w:rsidR="00BF51F3">
        <w:trPr>
          <w:trHeight w:val="1584"/>
        </w:trPr>
        <w:tc>
          <w:tcPr>
            <w:tcW w:w="1172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12" w:type="dxa"/>
          </w:tcPr>
          <w:p w:rsidR="00BF51F3" w:rsidRDefault="00755315">
            <w:pPr>
              <w:pStyle w:val="TableParagraph"/>
              <w:spacing w:before="35" w:line="336" w:lineRule="auto"/>
              <w:ind w:left="47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в сети Интернет (ориентирование в признаках мошеннических действий, защита персональной информации, </w:t>
            </w:r>
            <w:r>
              <w:rPr>
                <w:sz w:val="24"/>
              </w:rPr>
              <w:t>правила коммуникации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мессенджерах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социальных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условиях</w:t>
            </w:r>
          </w:p>
          <w:p w:rsidR="00BF51F3" w:rsidRDefault="00755315">
            <w:pPr>
              <w:pStyle w:val="TableParagraph"/>
              <w:spacing w:line="274" w:lineRule="exact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контролируемого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2"/>
                <w:sz w:val="24"/>
              </w:rPr>
              <w:t xml:space="preserve"> Интернет</w:t>
            </w:r>
          </w:p>
        </w:tc>
      </w:tr>
    </w:tbl>
    <w:p w:rsidR="00BF51F3" w:rsidRDefault="00BF51F3">
      <w:pPr>
        <w:pStyle w:val="a3"/>
        <w:spacing w:before="198"/>
        <w:ind w:left="0" w:firstLine="0"/>
        <w:jc w:val="left"/>
        <w:rPr>
          <w:b/>
        </w:rPr>
      </w:pPr>
    </w:p>
    <w:p w:rsidR="00BF51F3" w:rsidRDefault="00755315">
      <w:pPr>
        <w:pStyle w:val="a4"/>
        <w:numPr>
          <w:ilvl w:val="0"/>
          <w:numId w:val="6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BF51F3" w:rsidRDefault="00BF51F3">
      <w:pPr>
        <w:pStyle w:val="a3"/>
        <w:spacing w:before="16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7923"/>
      </w:tblGrid>
      <w:tr w:rsidR="00BF51F3">
        <w:trPr>
          <w:trHeight w:val="365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44"/>
              <w:ind w:left="4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4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BF51F3">
        <w:trPr>
          <w:trHeight w:val="431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35"/>
              <w:ind w:left="8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BF51F3">
        <w:trPr>
          <w:trHeight w:val="1205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F51F3" w:rsidRDefault="00755315">
            <w:pPr>
              <w:pStyle w:val="TableParagraph"/>
              <w:tabs>
                <w:tab w:val="left" w:pos="2089"/>
                <w:tab w:val="left" w:pos="3642"/>
                <w:tab w:val="left" w:pos="5182"/>
                <w:tab w:val="left" w:pos="6734"/>
              </w:tabs>
              <w:spacing w:before="9" w:line="380" w:lineRule="atLeast"/>
              <w:ind w:left="468" w:right="98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Президент </w:t>
            </w:r>
            <w:r>
              <w:rPr>
                <w:sz w:val="24"/>
              </w:rPr>
              <w:t>Российской Федерации – глава государства</w:t>
            </w:r>
          </w:p>
        </w:tc>
      </w:tr>
      <w:tr w:rsidR="00BF51F3">
        <w:trPr>
          <w:trHeight w:val="431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35"/>
              <w:ind w:right="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Политико-административная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422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35"/>
              <w:ind w:right="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tabs>
                <w:tab w:val="left" w:pos="1802"/>
                <w:tab w:val="left" w:pos="4028"/>
                <w:tab w:val="left" w:pos="5497"/>
                <w:tab w:val="left" w:pos="6649"/>
              </w:tabs>
              <w:spacing w:before="35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важнейшие</w:t>
            </w:r>
          </w:p>
        </w:tc>
      </w:tr>
    </w:tbl>
    <w:p w:rsidR="00BF51F3" w:rsidRDefault="00BF51F3">
      <w:pPr>
        <w:pStyle w:val="TableParagraph"/>
        <w:rPr>
          <w:sz w:val="24"/>
        </w:rPr>
        <w:sectPr w:rsidR="00BF51F3">
          <w:type w:val="continuous"/>
          <w:pgSz w:w="11910" w:h="16390"/>
          <w:pgMar w:top="1120" w:right="708" w:bottom="1021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7923"/>
      </w:tblGrid>
      <w:tr w:rsidR="00BF51F3">
        <w:trPr>
          <w:trHeight w:val="431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соотечественники</w:t>
            </w:r>
          </w:p>
        </w:tc>
      </w:tr>
      <w:tr w:rsidR="00BF51F3">
        <w:trPr>
          <w:trHeight w:val="1205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tabs>
                <w:tab w:val="left" w:pos="3292"/>
                <w:tab w:val="left" w:pos="4405"/>
                <w:tab w:val="left" w:pos="4832"/>
                <w:tab w:val="left" w:pos="6717"/>
              </w:tabs>
              <w:spacing w:before="40" w:line="333" w:lineRule="auto"/>
              <w:ind w:left="468" w:right="99"/>
              <w:rPr>
                <w:sz w:val="24"/>
              </w:rPr>
            </w:pPr>
            <w:r>
              <w:rPr>
                <w:sz w:val="24"/>
              </w:rPr>
              <w:t>Города 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Святыни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края: </w:t>
            </w:r>
            <w:r>
              <w:rPr>
                <w:spacing w:val="-2"/>
                <w:sz w:val="24"/>
              </w:rPr>
              <w:t>достопримечательности,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  <w:p w:rsidR="00BF51F3" w:rsidRDefault="00755315">
            <w:pPr>
              <w:pStyle w:val="TableParagraph"/>
              <w:spacing w:before="6"/>
              <w:ind w:left="468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5"/>
                <w:sz w:val="24"/>
              </w:rPr>
              <w:t>ним</w:t>
            </w:r>
          </w:p>
        </w:tc>
      </w:tr>
      <w:tr w:rsidR="00BF51F3">
        <w:trPr>
          <w:trHeight w:val="2913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174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 w:line="312" w:lineRule="auto"/>
              <w:ind w:left="46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 в жизни общества как средство укрепления общественной солидарности и </w:t>
            </w:r>
            <w:r>
              <w:rPr>
                <w:sz w:val="24"/>
              </w:rPr>
              <w:t>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единства,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Конституции. Праздники и памятные даты своего региона. Уважение</w:t>
            </w:r>
            <w:r>
              <w:rPr>
                <w:sz w:val="24"/>
              </w:rPr>
              <w:t xml:space="preserve"> к культуре, истории, традициям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своего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народа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народов,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государственным</w:t>
            </w:r>
          </w:p>
          <w:p w:rsidR="00BF51F3" w:rsidRDefault="00755315">
            <w:pPr>
              <w:pStyle w:val="TableParagraph"/>
              <w:spacing w:before="4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F51F3">
        <w:trPr>
          <w:trHeight w:val="432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40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59"/>
              <w:ind w:left="46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</w:tr>
      <w:tr w:rsidR="00BF51F3">
        <w:trPr>
          <w:trHeight w:val="1122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4" w:line="309" w:lineRule="auto"/>
              <w:ind w:left="468"/>
              <w:rPr>
                <w:sz w:val="24"/>
              </w:rPr>
            </w:pPr>
            <w:r>
              <w:rPr>
                <w:sz w:val="24"/>
              </w:rPr>
              <w:t>Наиболее важные и яркие события общественной и культурной жизни 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Русь, </w:t>
            </w:r>
            <w:r>
              <w:rPr>
                <w:spacing w:val="-2"/>
                <w:sz w:val="24"/>
              </w:rPr>
              <w:t>Московское</w:t>
            </w:r>
          </w:p>
          <w:p w:rsidR="00BF51F3" w:rsidRDefault="00755315">
            <w:pPr>
              <w:pStyle w:val="TableParagraph"/>
              <w:spacing w:before="4"/>
              <w:ind w:left="468"/>
              <w:rPr>
                <w:sz w:val="24"/>
              </w:rPr>
            </w:pPr>
            <w:r>
              <w:rPr>
                <w:sz w:val="24"/>
              </w:rPr>
              <w:t>государство,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</w:t>
            </w:r>
          </w:p>
        </w:tc>
      </w:tr>
      <w:tr w:rsidR="00BF51F3">
        <w:trPr>
          <w:trHeight w:val="816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32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2"/>
                <w:sz w:val="24"/>
              </w:rPr>
              <w:t xml:space="preserve"> времена</w:t>
            </w:r>
          </w:p>
        </w:tc>
      </w:tr>
      <w:tr w:rsidR="00BF51F3">
        <w:trPr>
          <w:trHeight w:val="820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32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ценностей</w:t>
            </w:r>
          </w:p>
        </w:tc>
      </w:tr>
      <w:tr w:rsidR="00BF51F3">
        <w:trPr>
          <w:trHeight w:val="1977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 w:line="336" w:lineRule="auto"/>
              <w:ind w:left="468" w:right="99"/>
              <w:jc w:val="both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 в России и за рубежом. Охрана памятников истории и культуры. Посильное участие в охране памятников истории и культуры своего края.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Личная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ответственность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каждого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человека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сохранность</w:t>
            </w:r>
          </w:p>
          <w:p w:rsidR="00BF51F3" w:rsidRDefault="00755315">
            <w:pPr>
              <w:pStyle w:val="TableParagraph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историко-культурного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края</w:t>
            </w:r>
          </w:p>
        </w:tc>
      </w:tr>
      <w:tr w:rsidR="00BF51F3">
        <w:trPr>
          <w:trHeight w:val="1205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</w:t>
            </w:r>
          </w:p>
          <w:p w:rsidR="00BF51F3" w:rsidRDefault="00755315">
            <w:pPr>
              <w:pStyle w:val="TableParagraph"/>
              <w:spacing w:before="9" w:line="380" w:lineRule="atLeast"/>
              <w:ind w:left="468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 национальности,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религиозной </w:t>
            </w:r>
            <w:r>
              <w:rPr>
                <w:spacing w:val="-2"/>
                <w:sz w:val="24"/>
              </w:rPr>
              <w:t>принадлежности</w:t>
            </w:r>
          </w:p>
        </w:tc>
      </w:tr>
      <w:tr w:rsidR="00BF51F3">
        <w:trPr>
          <w:trHeight w:val="426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35"/>
              <w:ind w:left="37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природа</w:t>
            </w:r>
          </w:p>
        </w:tc>
      </w:tr>
      <w:tr w:rsidR="00BF51F3">
        <w:trPr>
          <w:trHeight w:val="821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32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сравнения,</w:t>
            </w:r>
          </w:p>
          <w:p w:rsidR="00BF51F3" w:rsidRDefault="00755315">
            <w:pPr>
              <w:pStyle w:val="TableParagraph"/>
              <w:spacing w:before="108"/>
              <w:ind w:left="468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исследованию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BF51F3">
        <w:trPr>
          <w:trHeight w:val="1584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 w:line="336" w:lineRule="auto"/>
              <w:ind w:left="468" w:right="100"/>
              <w:jc w:val="both"/>
              <w:rPr>
                <w:sz w:val="24"/>
              </w:rPr>
            </w:pPr>
            <w:r>
              <w:rPr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</w:t>
            </w:r>
            <w:r>
              <w:rPr>
                <w:sz w:val="24"/>
              </w:rPr>
              <w:t xml:space="preserve"> системы. Естественные спутники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Вращение</w:t>
            </w:r>
          </w:p>
          <w:p w:rsidR="00BF51F3" w:rsidRDefault="00755315">
            <w:pPr>
              <w:pStyle w:val="TableParagraph"/>
              <w:spacing w:before="3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вокруг</w:t>
            </w:r>
          </w:p>
        </w:tc>
      </w:tr>
    </w:tbl>
    <w:p w:rsidR="00BF51F3" w:rsidRDefault="00BF51F3">
      <w:pPr>
        <w:pStyle w:val="TableParagraph"/>
        <w:jc w:val="both"/>
        <w:rPr>
          <w:sz w:val="24"/>
        </w:rPr>
        <w:sectPr w:rsidR="00BF51F3">
          <w:type w:val="continuous"/>
          <w:pgSz w:w="11910" w:h="16390"/>
          <w:pgMar w:top="1120" w:right="708" w:bottom="1237" w:left="1700" w:header="720" w:footer="720" w:gutter="0"/>
          <w:cols w:space="720"/>
        </w:sectPr>
      </w:pPr>
    </w:p>
    <w:tbl>
      <w:tblPr>
        <w:tblW w:w="0" w:type="auto"/>
        <w:tblInd w:w="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7923"/>
      </w:tblGrid>
      <w:tr w:rsidR="00BF51F3">
        <w:trPr>
          <w:trHeight w:val="431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sz w:val="24"/>
              </w:rPr>
            </w:pP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F51F3">
        <w:trPr>
          <w:trHeight w:val="762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03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4"/>
              <w:ind w:left="46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поверхности: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холмы,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овраги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(общее</w:t>
            </w:r>
          </w:p>
          <w:p w:rsidR="00BF51F3" w:rsidRDefault="00755315">
            <w:pPr>
              <w:pStyle w:val="TableParagraph"/>
              <w:spacing w:before="80"/>
              <w:ind w:left="468"/>
              <w:rPr>
                <w:sz w:val="24"/>
              </w:rPr>
            </w:pPr>
            <w:r>
              <w:rPr>
                <w:sz w:val="24"/>
              </w:rPr>
              <w:t>представление,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карте)</w:t>
            </w:r>
          </w:p>
        </w:tc>
      </w:tr>
      <w:tr w:rsidR="00BF51F3">
        <w:trPr>
          <w:trHeight w:val="763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03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:rsidR="00BF51F3" w:rsidRDefault="00755315">
            <w:pPr>
              <w:pStyle w:val="TableParagraph"/>
              <w:spacing w:before="84"/>
              <w:ind w:left="468"/>
              <w:rPr>
                <w:sz w:val="24"/>
              </w:rPr>
            </w:pPr>
            <w:r>
              <w:rPr>
                <w:sz w:val="24"/>
              </w:rPr>
              <w:t>(краткая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наблюдений)</w:t>
            </w:r>
          </w:p>
        </w:tc>
      </w:tr>
      <w:tr w:rsidR="00BF51F3">
        <w:trPr>
          <w:trHeight w:val="762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03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Водоёмы,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(океан,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озеро,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пруд,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болото);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BF51F3" w:rsidRDefault="00755315">
            <w:pPr>
              <w:pStyle w:val="TableParagraph"/>
              <w:spacing w:before="84"/>
              <w:ind w:left="468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</w:tr>
      <w:tr w:rsidR="00BF51F3">
        <w:trPr>
          <w:trHeight w:val="1123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озёра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океаны.</w:t>
            </w:r>
          </w:p>
          <w:p w:rsidR="00BF51F3" w:rsidRDefault="00755315">
            <w:pPr>
              <w:pStyle w:val="TableParagraph"/>
              <w:spacing w:line="360" w:lineRule="atLeast"/>
              <w:ind w:left="468"/>
              <w:rPr>
                <w:sz w:val="24"/>
              </w:rPr>
            </w:pPr>
            <w:r>
              <w:rPr>
                <w:sz w:val="24"/>
              </w:rPr>
              <w:t>Водоёмы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(названия,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основе наблюдений)</w:t>
            </w:r>
          </w:p>
        </w:tc>
      </w:tr>
      <w:tr w:rsidR="00BF51F3">
        <w:trPr>
          <w:trHeight w:val="758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198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  <w:p w:rsidR="00BF51F3" w:rsidRDefault="00755315">
            <w:pPr>
              <w:pStyle w:val="TableParagraph"/>
              <w:spacing w:before="84"/>
              <w:ind w:left="468"/>
              <w:rPr>
                <w:sz w:val="24"/>
              </w:rPr>
            </w:pPr>
            <w:r>
              <w:rPr>
                <w:sz w:val="24"/>
              </w:rPr>
              <w:t>в 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рубежом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объекта)</w:t>
            </w:r>
          </w:p>
        </w:tc>
      </w:tr>
      <w:tr w:rsidR="00BF51F3">
        <w:trPr>
          <w:trHeight w:val="1594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 w:line="336" w:lineRule="auto"/>
              <w:ind w:left="468" w:right="100"/>
              <w:jc w:val="both"/>
              <w:rPr>
                <w:sz w:val="24"/>
              </w:rPr>
            </w:pPr>
            <w:r>
              <w:rPr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</w:p>
          <w:p w:rsidR="00BF51F3" w:rsidRDefault="00755315">
            <w:pPr>
              <w:pStyle w:val="TableParagraph"/>
              <w:spacing w:line="274" w:lineRule="exact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>природы).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</w:tr>
      <w:tr w:rsidR="00BF51F3">
        <w:trPr>
          <w:trHeight w:val="1205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tabs>
                <w:tab w:val="left" w:pos="1825"/>
                <w:tab w:val="left" w:pos="3139"/>
                <w:tab w:val="left" w:pos="3715"/>
                <w:tab w:val="left" w:pos="5072"/>
                <w:tab w:val="left" w:pos="6784"/>
              </w:tabs>
              <w:spacing w:before="35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</w:p>
          <w:p w:rsidR="00BF51F3" w:rsidRDefault="00755315">
            <w:pPr>
              <w:pStyle w:val="TableParagraph"/>
              <w:spacing w:before="9" w:line="380" w:lineRule="atLeast"/>
              <w:ind w:left="468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богатств: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BF51F3">
        <w:trPr>
          <w:trHeight w:val="816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227"/>
              <w:ind w:left="3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Красная</w:t>
            </w:r>
          </w:p>
          <w:p w:rsidR="00BF51F3" w:rsidRDefault="00755315">
            <w:pPr>
              <w:pStyle w:val="TableParagraph"/>
              <w:spacing w:before="113"/>
              <w:ind w:left="468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(отдельные</w:t>
            </w:r>
            <w:r>
              <w:rPr>
                <w:spacing w:val="-2"/>
                <w:sz w:val="24"/>
              </w:rPr>
              <w:t xml:space="preserve"> примеры)</w:t>
            </w:r>
          </w:p>
        </w:tc>
      </w:tr>
      <w:tr w:rsidR="00BF51F3">
        <w:trPr>
          <w:trHeight w:val="431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40"/>
              <w:ind w:left="37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/>
              <w:ind w:left="46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BF51F3">
        <w:trPr>
          <w:trHeight w:val="431"/>
        </w:trPr>
        <w:tc>
          <w:tcPr>
            <w:tcW w:w="1460" w:type="dxa"/>
          </w:tcPr>
          <w:p w:rsidR="00BF51F3" w:rsidRDefault="00755315">
            <w:pPr>
              <w:pStyle w:val="TableParagraph"/>
              <w:spacing w:before="35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/>
              <w:ind w:left="46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</w:tr>
      <w:tr w:rsidR="00BF51F3">
        <w:trPr>
          <w:trHeight w:val="1205"/>
        </w:trPr>
        <w:tc>
          <w:tcPr>
            <w:tcW w:w="1460" w:type="dxa"/>
          </w:tcPr>
          <w:p w:rsidR="00BF51F3" w:rsidRDefault="00BF51F3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tabs>
                <w:tab w:val="left" w:pos="2122"/>
                <w:tab w:val="left" w:pos="2515"/>
                <w:tab w:val="left" w:pos="3484"/>
                <w:tab w:val="left" w:pos="5272"/>
                <w:tab w:val="left" w:pos="6697"/>
                <w:tab w:val="left" w:pos="7094"/>
              </w:tabs>
              <w:spacing w:before="35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</w:p>
          <w:p w:rsidR="00BF51F3" w:rsidRDefault="00755315">
            <w:pPr>
              <w:pStyle w:val="TableParagraph"/>
              <w:spacing w:before="9" w:line="380" w:lineRule="atLeast"/>
              <w:ind w:left="468" w:right="98"/>
              <w:rPr>
                <w:sz w:val="24"/>
              </w:rPr>
            </w:pPr>
            <w:r>
              <w:rPr>
                <w:sz w:val="24"/>
              </w:rPr>
              <w:t>транспортной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общественных местах, зонах отдыха, учреждениях культуры)</w:t>
            </w:r>
          </w:p>
        </w:tc>
      </w:tr>
      <w:tr w:rsidR="00BF51F3">
        <w:trPr>
          <w:trHeight w:val="1589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35" w:line="336" w:lineRule="auto"/>
              <w:ind w:left="468"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самоката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BF51F3" w:rsidRDefault="00755315">
            <w:pPr>
              <w:pStyle w:val="TableParagraph"/>
              <w:spacing w:before="3"/>
              <w:ind w:left="468"/>
              <w:rPr>
                <w:sz w:val="24"/>
              </w:rPr>
            </w:pPr>
            <w:r>
              <w:rPr>
                <w:spacing w:val="-2"/>
                <w:sz w:val="24"/>
              </w:rPr>
              <w:t>мобильности</w:t>
            </w:r>
          </w:p>
        </w:tc>
      </w:tr>
      <w:tr w:rsidR="00BF51F3">
        <w:trPr>
          <w:trHeight w:val="1589"/>
        </w:trPr>
        <w:tc>
          <w:tcPr>
            <w:tcW w:w="1460" w:type="dxa"/>
          </w:tcPr>
          <w:p w:rsidR="00BF51F3" w:rsidRDefault="00BF51F3">
            <w:pPr>
              <w:pStyle w:val="TableParagraph"/>
              <w:rPr>
                <w:b/>
                <w:sz w:val="24"/>
              </w:rPr>
            </w:pPr>
          </w:p>
          <w:p w:rsidR="00BF51F3" w:rsidRDefault="00BF51F3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F51F3" w:rsidRDefault="00755315">
            <w:pPr>
              <w:pStyle w:val="TableParagraph"/>
              <w:spacing w:before="1"/>
              <w:ind w:left="37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923" w:type="dxa"/>
          </w:tcPr>
          <w:p w:rsidR="00BF51F3" w:rsidRDefault="00755315">
            <w:pPr>
              <w:pStyle w:val="TableParagraph"/>
              <w:spacing w:before="40" w:line="336" w:lineRule="auto"/>
              <w:ind w:left="468" w:right="10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порталов)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F51F3" w:rsidRDefault="00755315">
            <w:pPr>
              <w:pStyle w:val="TableParagraph"/>
              <w:spacing w:line="274" w:lineRule="exact"/>
              <w:ind w:left="4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сеть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BF51F3" w:rsidRDefault="00BF51F3">
      <w:pPr>
        <w:pStyle w:val="TableParagraph"/>
        <w:spacing w:line="274" w:lineRule="exact"/>
        <w:jc w:val="both"/>
        <w:rPr>
          <w:sz w:val="24"/>
        </w:rPr>
        <w:sectPr w:rsidR="00BF51F3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BF51F3" w:rsidRDefault="00755315">
      <w:pPr>
        <w:spacing w:before="68" w:line="276" w:lineRule="auto"/>
        <w:ind w:left="119" w:right="3320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BF51F3" w:rsidRDefault="00755315">
      <w:pPr>
        <w:spacing w:before="4"/>
        <w:ind w:left="119"/>
        <w:rPr>
          <w:b/>
          <w:spacing w:val="-2"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BF51F3" w:rsidRDefault="00755315">
      <w:pPr>
        <w:spacing w:before="4"/>
        <w:ind w:left="119"/>
        <w:rPr>
          <w:bCs/>
          <w:spacing w:val="-2"/>
          <w:sz w:val="28"/>
        </w:rPr>
      </w:pPr>
      <w:r>
        <w:rPr>
          <w:bCs/>
          <w:spacing w:val="-2"/>
          <w:sz w:val="28"/>
        </w:rPr>
        <w:t>Окружающий</w:t>
      </w:r>
      <w:r>
        <w:rPr>
          <w:bCs/>
          <w:spacing w:val="-2"/>
          <w:sz w:val="28"/>
        </w:rPr>
        <w:t xml:space="preserve"> мир Плешаков А.А.1 кл Просвещкние в 2-х ч</w:t>
      </w:r>
    </w:p>
    <w:p w:rsidR="00BF51F3" w:rsidRDefault="00755315">
      <w:pPr>
        <w:spacing w:before="4"/>
        <w:ind w:left="119"/>
        <w:rPr>
          <w:bCs/>
          <w:spacing w:val="-2"/>
          <w:sz w:val="28"/>
        </w:rPr>
      </w:pPr>
      <w:r>
        <w:rPr>
          <w:bCs/>
          <w:spacing w:val="-2"/>
          <w:sz w:val="28"/>
        </w:rPr>
        <w:t>Окружающий</w:t>
      </w:r>
      <w:r>
        <w:rPr>
          <w:bCs/>
          <w:spacing w:val="-2"/>
          <w:sz w:val="28"/>
        </w:rPr>
        <w:t xml:space="preserve"> мир Плешаков А.А.2 кл Просвещкние в 2-х ч</w:t>
      </w:r>
    </w:p>
    <w:p w:rsidR="00BF51F3" w:rsidRDefault="00755315">
      <w:pPr>
        <w:spacing w:before="4"/>
        <w:ind w:left="119"/>
        <w:rPr>
          <w:bCs/>
          <w:spacing w:val="-2"/>
          <w:sz w:val="28"/>
        </w:rPr>
      </w:pPr>
      <w:r>
        <w:rPr>
          <w:bCs/>
          <w:spacing w:val="-2"/>
          <w:sz w:val="28"/>
        </w:rPr>
        <w:t>Окружающий</w:t>
      </w:r>
      <w:r>
        <w:rPr>
          <w:bCs/>
          <w:spacing w:val="-2"/>
          <w:sz w:val="28"/>
        </w:rPr>
        <w:t xml:space="preserve"> мир Плешаков А.А.3 кл Просвещкние в 2-х ч</w:t>
      </w:r>
    </w:p>
    <w:p w:rsidR="00BF51F3" w:rsidRDefault="00755315">
      <w:pPr>
        <w:spacing w:before="4"/>
        <w:ind w:left="119"/>
        <w:rPr>
          <w:bCs/>
          <w:spacing w:val="-2"/>
          <w:sz w:val="28"/>
        </w:rPr>
      </w:pPr>
      <w:r>
        <w:rPr>
          <w:bCs/>
          <w:spacing w:val="-2"/>
          <w:sz w:val="28"/>
        </w:rPr>
        <w:t>Окружающий</w:t>
      </w:r>
      <w:r>
        <w:rPr>
          <w:bCs/>
          <w:spacing w:val="-2"/>
          <w:sz w:val="28"/>
        </w:rPr>
        <w:t xml:space="preserve"> мир Плешаков А.А.4 кл Просвещкние в 2-х ч</w:t>
      </w: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spacing w:before="94"/>
        <w:ind w:left="0" w:firstLine="0"/>
        <w:jc w:val="left"/>
        <w:rPr>
          <w:b/>
        </w:rPr>
      </w:pPr>
    </w:p>
    <w:p w:rsidR="00BF51F3" w:rsidRDefault="00755315">
      <w:pPr>
        <w:spacing w:before="1"/>
        <w:ind w:left="11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ind w:left="0" w:firstLine="0"/>
        <w:jc w:val="left"/>
        <w:rPr>
          <w:b/>
        </w:rPr>
      </w:pPr>
    </w:p>
    <w:p w:rsidR="00BF51F3" w:rsidRDefault="00BF51F3">
      <w:pPr>
        <w:pStyle w:val="a3"/>
        <w:spacing w:before="199"/>
        <w:ind w:left="0" w:firstLine="0"/>
        <w:jc w:val="left"/>
        <w:rPr>
          <w:b/>
        </w:rPr>
      </w:pPr>
    </w:p>
    <w:p w:rsidR="00BF51F3" w:rsidRDefault="00755315">
      <w:pPr>
        <w:spacing w:before="1" w:line="480" w:lineRule="auto"/>
        <w:ind w:left="11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BF51F3" w:rsidRDefault="00BF51F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BF51F3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315" w:rsidRDefault="00755315">
      <w:r>
        <w:separator/>
      </w:r>
    </w:p>
  </w:endnote>
  <w:endnote w:type="continuationSeparator" w:id="0">
    <w:p w:rsidR="00755315" w:rsidRDefault="0075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315" w:rsidRDefault="00755315">
      <w:r>
        <w:separator/>
      </w:r>
    </w:p>
  </w:footnote>
  <w:footnote w:type="continuationSeparator" w:id="0">
    <w:p w:rsidR="00755315" w:rsidRDefault="00755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multilevel"/>
    <w:tmpl w:val="B5E306ED"/>
    <w:lvl w:ilvl="0">
      <w:start w:val="5"/>
      <w:numFmt w:val="decimal"/>
      <w:lvlText w:val="%1)"/>
      <w:lvlJc w:val="left"/>
      <w:pPr>
        <w:ind w:left="56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5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47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95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1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D62ECE"/>
    <w:multiLevelType w:val="multilevel"/>
    <w:tmpl w:val="03D62ECE"/>
    <w:lvl w:ilvl="0">
      <w:start w:val="1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6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5B654F3"/>
    <w:multiLevelType w:val="multilevel"/>
    <w:tmpl w:val="25B654F3"/>
    <w:lvl w:ilvl="0">
      <w:start w:val="1"/>
      <w:numFmt w:val="decimal"/>
      <w:lvlText w:val="%1"/>
      <w:lvlJc w:val="left"/>
      <w:pPr>
        <w:ind w:left="3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6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56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467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5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30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F3"/>
    <w:rsid w:val="002168CD"/>
    <w:rsid w:val="00755315"/>
    <w:rsid w:val="00B500CA"/>
    <w:rsid w:val="00BF51F3"/>
    <w:rsid w:val="35457A75"/>
    <w:rsid w:val="48FC5DC9"/>
    <w:rsid w:val="644850B7"/>
    <w:rsid w:val="6E5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BEC8869-4C51-4457-9309-6306789E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2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067" w:hanging="2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28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85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11931</Words>
  <Characters>68009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Лейсан</cp:lastModifiedBy>
  <cp:revision>2</cp:revision>
  <dcterms:created xsi:type="dcterms:W3CDTF">2026-02-25T12:52:00Z</dcterms:created>
  <dcterms:modified xsi:type="dcterms:W3CDTF">2026-02-25T12:52:00Z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1049-12.2.0.23197</vt:lpwstr>
  </property>
  <property fmtid="{D5CDD505-2E9C-101B-9397-08002B2CF9AE}" pid="7" name="ICV">
    <vt:lpwstr>75F0A3098AF2428982EF38398968A2D1_12</vt:lpwstr>
  </property>
</Properties>
</file>